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621" w:rsidRPr="00E56621" w:rsidRDefault="00E56621" w:rsidP="00E56621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Министерство культуры, по делам национальностей и архивного дела </w:t>
      </w:r>
    </w:p>
    <w:p w:rsidR="00E56621" w:rsidRPr="00E56621" w:rsidRDefault="00E56621" w:rsidP="00E5662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Чувашской Республики</w:t>
      </w:r>
    </w:p>
    <w:p w:rsidR="00E56621" w:rsidRPr="00E56621" w:rsidRDefault="00E56621" w:rsidP="00E5662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БПОУ «Чебоксарское художественное училище (техникум)» </w:t>
      </w:r>
    </w:p>
    <w:p w:rsidR="003D11DE" w:rsidRDefault="00E56621" w:rsidP="00E5662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Минкультуры Чувашии</w:t>
      </w:r>
    </w:p>
    <w:p w:rsidR="00E56621" w:rsidRDefault="00E56621" w:rsidP="00E5662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56621" w:rsidRPr="00E56621" w:rsidTr="00806520">
        <w:trPr>
          <w:trHeight w:val="1690"/>
        </w:trPr>
        <w:tc>
          <w:tcPr>
            <w:tcW w:w="4928" w:type="dxa"/>
            <w:shd w:val="clear" w:color="auto" w:fill="auto"/>
          </w:tcPr>
          <w:p w:rsidR="00E56621" w:rsidRPr="00E56621" w:rsidRDefault="00E56621" w:rsidP="00E5662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lang w:eastAsia="ru-RU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56621" w:rsidRPr="00E56621" w:rsidRDefault="00E56621" w:rsidP="00E5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УТВЕРЖДЕНО </w:t>
            </w:r>
          </w:p>
          <w:p w:rsidR="00E56621" w:rsidRPr="00E56621" w:rsidRDefault="00E56621" w:rsidP="00E5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приказом директора БПОУ «Чебоксарское</w:t>
            </w:r>
          </w:p>
          <w:p w:rsidR="00E56621" w:rsidRPr="00E56621" w:rsidRDefault="00E56621" w:rsidP="00E5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E56621" w:rsidRPr="00E56621" w:rsidRDefault="00E56621" w:rsidP="00E566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20 августа 2018 года  № 43-о                                                      </w:t>
            </w:r>
          </w:p>
        </w:tc>
      </w:tr>
    </w:tbl>
    <w:p w:rsidR="00E56621" w:rsidRDefault="00E56621" w:rsidP="00E56621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  <w:rPr>
          <w:rStyle w:val="1"/>
          <w:b w:val="0"/>
          <w:bCs w:val="0"/>
          <w:color w:val="000000"/>
        </w:rPr>
      </w:pPr>
      <w:bookmarkStart w:id="0" w:name="bookmark0"/>
      <w:r>
        <w:rPr>
          <w:rStyle w:val="1"/>
          <w:b w:val="0"/>
          <w:bCs w:val="0"/>
          <w:color w:val="000000"/>
        </w:rPr>
        <w:t>РАБО</w:t>
      </w:r>
      <w:r w:rsidR="00B37738">
        <w:rPr>
          <w:rStyle w:val="1"/>
          <w:b w:val="0"/>
          <w:bCs w:val="0"/>
          <w:color w:val="000000"/>
        </w:rPr>
        <w:t>ЧАЯ ПРОГРАММА</w:t>
      </w:r>
      <w:r w:rsidR="00B37738">
        <w:rPr>
          <w:rStyle w:val="1"/>
          <w:b w:val="0"/>
          <w:bCs w:val="0"/>
          <w:color w:val="000000"/>
        </w:rPr>
        <w:br/>
        <w:t>ПДП. ПРОИЗВОДСТВЕННАЯ</w:t>
      </w:r>
      <w:r>
        <w:rPr>
          <w:rStyle w:val="1"/>
          <w:b w:val="0"/>
          <w:bCs w:val="0"/>
          <w:color w:val="000000"/>
        </w:rPr>
        <w:t xml:space="preserve"> ПРАКТИК</w:t>
      </w:r>
      <w:bookmarkEnd w:id="0"/>
      <w:r>
        <w:rPr>
          <w:rStyle w:val="1"/>
          <w:b w:val="0"/>
          <w:bCs w:val="0"/>
          <w:color w:val="000000"/>
        </w:rPr>
        <w:t>А</w:t>
      </w:r>
      <w:r w:rsidR="00B37738">
        <w:rPr>
          <w:rStyle w:val="1"/>
          <w:b w:val="0"/>
          <w:bCs w:val="0"/>
          <w:color w:val="000000"/>
        </w:rPr>
        <w:t xml:space="preserve"> (ПРЕДДИПЛОМНАЯ)</w:t>
      </w:r>
    </w:p>
    <w:p w:rsidR="00E56621" w:rsidRPr="00E56621" w:rsidRDefault="00E56621" w:rsidP="00E56621">
      <w:pPr>
        <w:pStyle w:val="21"/>
        <w:shd w:val="clear" w:color="auto" w:fill="auto"/>
        <w:spacing w:before="0" w:after="0" w:line="280" w:lineRule="exact"/>
        <w:ind w:firstLine="0"/>
        <w:rPr>
          <w:sz w:val="32"/>
          <w:szCs w:val="32"/>
        </w:rPr>
      </w:pPr>
      <w:bookmarkStart w:id="1" w:name="bookmark1"/>
      <w:r w:rsidRPr="00E56621">
        <w:rPr>
          <w:rStyle w:val="2"/>
          <w:b/>
          <w:bCs/>
          <w:color w:val="000000"/>
          <w:sz w:val="32"/>
          <w:szCs w:val="32"/>
        </w:rPr>
        <w:t>специальность 5</w:t>
      </w:r>
      <w:r w:rsidR="00332F68">
        <w:rPr>
          <w:rStyle w:val="2"/>
          <w:b/>
          <w:bCs/>
          <w:color w:val="000000"/>
          <w:sz w:val="32"/>
          <w:szCs w:val="32"/>
        </w:rPr>
        <w:t>3</w:t>
      </w:r>
      <w:r w:rsidRPr="00E56621">
        <w:rPr>
          <w:rStyle w:val="2"/>
          <w:b/>
          <w:bCs/>
          <w:color w:val="000000"/>
          <w:sz w:val="32"/>
          <w:szCs w:val="32"/>
        </w:rPr>
        <w:t>.02.0</w:t>
      </w:r>
      <w:r w:rsidR="00332F68">
        <w:rPr>
          <w:rStyle w:val="2"/>
          <w:b/>
          <w:bCs/>
          <w:color w:val="000000"/>
          <w:sz w:val="32"/>
          <w:szCs w:val="32"/>
        </w:rPr>
        <w:t>9</w:t>
      </w:r>
      <w:r w:rsidRPr="00E56621">
        <w:rPr>
          <w:rStyle w:val="2"/>
          <w:b/>
          <w:bCs/>
          <w:color w:val="000000"/>
          <w:sz w:val="32"/>
          <w:szCs w:val="32"/>
        </w:rPr>
        <w:t xml:space="preserve"> </w:t>
      </w:r>
      <w:r w:rsidR="00332F68">
        <w:rPr>
          <w:rStyle w:val="2"/>
          <w:b/>
          <w:bCs/>
          <w:color w:val="000000"/>
          <w:sz w:val="32"/>
          <w:szCs w:val="32"/>
        </w:rPr>
        <w:t xml:space="preserve">Театрально-декорационное искусство </w:t>
      </w:r>
      <w:r w:rsidRPr="00E56621">
        <w:rPr>
          <w:rStyle w:val="2"/>
          <w:b/>
          <w:bCs/>
          <w:color w:val="000000"/>
          <w:sz w:val="32"/>
          <w:szCs w:val="32"/>
        </w:rPr>
        <w:t>(по видам)</w:t>
      </w:r>
      <w:bookmarkEnd w:id="1"/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B37738"/>
    <w:p w:rsidR="00332F68" w:rsidRDefault="00E56621" w:rsidP="00E56621">
      <w:pPr>
        <w:tabs>
          <w:tab w:val="left" w:pos="6200"/>
        </w:tabs>
        <w:spacing w:after="0"/>
        <w:jc w:val="center"/>
        <w:rPr>
          <w:rFonts w:ascii="Times New Roman" w:eastAsia="Times New Roman" w:hAnsi="Times New Roman" w:cs="Times New Roman"/>
          <w:sz w:val="26"/>
          <w:lang w:eastAsia="ru-RU"/>
        </w:rPr>
        <w:sectPr w:rsidR="00332F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56621">
        <w:rPr>
          <w:rFonts w:ascii="Times New Roman" w:eastAsia="Times New Roman" w:hAnsi="Times New Roman" w:cs="Times New Roman"/>
          <w:sz w:val="26"/>
          <w:lang w:eastAsia="ru-RU"/>
        </w:rPr>
        <w:t xml:space="preserve">Чебоксары </w:t>
      </w:r>
      <w:r w:rsidR="00332F68">
        <w:rPr>
          <w:rFonts w:ascii="Times New Roman" w:eastAsia="Times New Roman" w:hAnsi="Times New Roman" w:cs="Times New Roman"/>
          <w:sz w:val="26"/>
          <w:lang w:eastAsia="ru-RU"/>
        </w:rPr>
        <w:t>–</w:t>
      </w:r>
      <w:r w:rsidRPr="00E56621">
        <w:rPr>
          <w:rFonts w:ascii="Times New Roman" w:eastAsia="Times New Roman" w:hAnsi="Times New Roman" w:cs="Times New Roman"/>
          <w:sz w:val="26"/>
          <w:lang w:eastAsia="ru-RU"/>
        </w:rPr>
        <w:t xml:space="preserve"> 2018</w:t>
      </w:r>
    </w:p>
    <w:p w:rsidR="00E56621" w:rsidRDefault="00B37738" w:rsidP="00E5662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1" name="Рисунок 1" descr="C:\Users\user\Desktop\ТДИ. Одобрена. Преддипломная пр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ДИ. Одобрена. Преддипломная практи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21" w:rsidRDefault="00E56621" w:rsidP="00B37738"/>
    <w:p w:rsidR="00B37738" w:rsidRDefault="00B37738" w:rsidP="00B37738"/>
    <w:p w:rsidR="00E56621" w:rsidRPr="00E56621" w:rsidRDefault="00E56621" w:rsidP="00E56621">
      <w:pPr>
        <w:pStyle w:val="70"/>
        <w:shd w:val="clear" w:color="auto" w:fill="auto"/>
        <w:spacing w:after="0" w:line="280" w:lineRule="exact"/>
        <w:ind w:right="20"/>
        <w:rPr>
          <w:rStyle w:val="7"/>
          <w:b/>
          <w:bCs/>
          <w:color w:val="000000"/>
          <w:sz w:val="24"/>
          <w:szCs w:val="24"/>
        </w:rPr>
      </w:pPr>
      <w:r w:rsidRPr="00E56621">
        <w:rPr>
          <w:rStyle w:val="7"/>
          <w:b/>
          <w:bCs/>
          <w:color w:val="000000"/>
          <w:sz w:val="24"/>
          <w:szCs w:val="24"/>
        </w:rPr>
        <w:lastRenderedPageBreak/>
        <w:t>СОДЕРЖАНИЕ</w:t>
      </w:r>
    </w:p>
    <w:p w:rsidR="00E56621" w:rsidRPr="00E56621" w:rsidRDefault="00E56621" w:rsidP="00E56621">
      <w:pPr>
        <w:pStyle w:val="70"/>
        <w:shd w:val="clear" w:color="auto" w:fill="auto"/>
        <w:spacing w:after="0" w:line="280" w:lineRule="exact"/>
        <w:ind w:right="20"/>
        <w:rPr>
          <w:rStyle w:val="7"/>
          <w:b/>
          <w:bCs/>
          <w:color w:val="000000"/>
          <w:sz w:val="24"/>
          <w:szCs w:val="24"/>
        </w:rPr>
      </w:pPr>
    </w:p>
    <w:p w:rsidR="00E56621" w:rsidRDefault="00E56621" w:rsidP="00E566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ПАСПОРТ РАБОЧЕЙ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6621">
        <w:rPr>
          <w:rFonts w:ascii="Times New Roman" w:hAnsi="Times New Roman" w:cs="Times New Roman"/>
          <w:b/>
          <w:sz w:val="24"/>
          <w:szCs w:val="24"/>
        </w:rPr>
        <w:t>ПРЕДДИПЛОМНОЙ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ПРАКТИКИ</w:t>
      </w:r>
    </w:p>
    <w:p w:rsidR="00E56621" w:rsidRPr="00E56621" w:rsidRDefault="00E56621" w:rsidP="00E5662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РЕЗУЛЬТАТЫ ОСВОЕНИЯ РАБОЧЕЙ ПРОГРАММЫ ПРЕДДИПЛОМНОЙ ПРАКТИКИ</w:t>
      </w:r>
    </w:p>
    <w:p w:rsidR="00E56621" w:rsidRDefault="00E56621" w:rsidP="00E566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СОДЕРЖАНИЕ ПРЕДДИПЛОМНОЙ ПРАКТИКИ</w:t>
      </w:r>
    </w:p>
    <w:p w:rsidR="00E56621" w:rsidRDefault="00E56621" w:rsidP="00E566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УСЛОВИЯ РЕАЛИЗАЦИИ РАБОЧЕЙ ПРОГРАММЫ</w:t>
      </w:r>
      <w:r w:rsidRPr="00E566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621">
        <w:rPr>
          <w:rFonts w:ascii="Times New Roman" w:hAnsi="Times New Roman" w:cs="Times New Roman"/>
          <w:b/>
          <w:sz w:val="24"/>
          <w:szCs w:val="24"/>
        </w:rPr>
        <w:t>ПРЕДДИПЛОМНОЙ ПРАКТИКИ</w:t>
      </w:r>
    </w:p>
    <w:p w:rsidR="00E56621" w:rsidRPr="00E56621" w:rsidRDefault="00E56621" w:rsidP="00E5662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КОНТРОЛЬ И ОЦЕНКА РЕЗУЛЬТАТОВ ОСВОЕНИЯ</w:t>
      </w:r>
      <w:r w:rsidRPr="00E566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621">
        <w:rPr>
          <w:rFonts w:ascii="Times New Roman" w:hAnsi="Times New Roman" w:cs="Times New Roman"/>
          <w:b/>
          <w:sz w:val="24"/>
          <w:szCs w:val="24"/>
        </w:rPr>
        <w:t>ПРЕДДИПЛОМНОЙ ПРАКТИКИ</w:t>
      </w: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ПАСПОРТ </w:t>
      </w:r>
      <w:r w:rsidRPr="00E56621">
        <w:rPr>
          <w:rFonts w:ascii="Times New Roman" w:hAnsi="Times New Roman" w:cs="Times New Roman"/>
          <w:b/>
          <w:sz w:val="24"/>
          <w:szCs w:val="24"/>
        </w:rPr>
        <w:t>РАБОЧЕЙ ПРОГРАММЫ</w:t>
      </w:r>
    </w:p>
    <w:p w:rsidR="00E56621" w:rsidRDefault="00E56621" w:rsidP="00E56621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ПДП. ПРЕДДИПЛОМНАЯ ПРАКТИКА</w:t>
      </w:r>
    </w:p>
    <w:p w:rsidR="00E56621" w:rsidRPr="00E56621" w:rsidRDefault="00E56621" w:rsidP="00E56621">
      <w:pPr>
        <w:numPr>
          <w:ilvl w:val="1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bookmark3"/>
      <w:r w:rsidRPr="00E56621">
        <w:rPr>
          <w:rFonts w:ascii="Times New Roman" w:hAnsi="Times New Roman" w:cs="Times New Roman"/>
          <w:b/>
          <w:bCs/>
          <w:sz w:val="24"/>
          <w:szCs w:val="24"/>
        </w:rPr>
        <w:t>Область применения программы</w:t>
      </w:r>
      <w:bookmarkEnd w:id="2"/>
    </w:p>
    <w:p w:rsidR="00E56621" w:rsidRDefault="00E56621" w:rsidP="00E56621">
      <w:pPr>
        <w:pStyle w:val="210"/>
        <w:shd w:val="clear" w:color="auto" w:fill="auto"/>
        <w:spacing w:before="0" w:after="0" w:line="240" w:lineRule="auto"/>
        <w:ind w:firstLine="743"/>
        <w:jc w:val="both"/>
        <w:rPr>
          <w:rStyle w:val="20"/>
          <w:color w:val="000000"/>
          <w:sz w:val="24"/>
          <w:szCs w:val="24"/>
        </w:rPr>
      </w:pPr>
      <w:r w:rsidRPr="00E56621">
        <w:rPr>
          <w:rStyle w:val="20"/>
          <w:color w:val="000000"/>
          <w:sz w:val="24"/>
          <w:szCs w:val="24"/>
        </w:rPr>
        <w:t xml:space="preserve">Рабочая программа преддипломной практики является частью программы подготовки специалистов среднего звена в соответствии с ФГОС по специальности СПО </w:t>
      </w:r>
      <w:r w:rsidR="00E97886" w:rsidRPr="00E56621">
        <w:rPr>
          <w:rFonts w:eastAsia="Times New Roman"/>
          <w:sz w:val="24"/>
          <w:szCs w:val="24"/>
        </w:rPr>
        <w:t>5</w:t>
      </w:r>
      <w:r w:rsidR="00E97886">
        <w:rPr>
          <w:rFonts w:eastAsia="Times New Roman"/>
          <w:sz w:val="24"/>
          <w:szCs w:val="24"/>
        </w:rPr>
        <w:t>3</w:t>
      </w:r>
      <w:r w:rsidR="00E97886" w:rsidRPr="00E56621">
        <w:rPr>
          <w:rFonts w:eastAsia="Times New Roman"/>
          <w:sz w:val="24"/>
          <w:szCs w:val="24"/>
        </w:rPr>
        <w:t>.02.0</w:t>
      </w:r>
      <w:r w:rsidR="00E97886">
        <w:rPr>
          <w:rFonts w:eastAsia="Times New Roman"/>
          <w:sz w:val="24"/>
          <w:szCs w:val="24"/>
        </w:rPr>
        <w:t>9</w:t>
      </w:r>
      <w:r w:rsidR="00E97886" w:rsidRPr="00E56621">
        <w:rPr>
          <w:rFonts w:eastAsia="Times New Roman"/>
          <w:sz w:val="24"/>
          <w:szCs w:val="24"/>
        </w:rPr>
        <w:t xml:space="preserve"> </w:t>
      </w:r>
      <w:r w:rsidR="00E97886">
        <w:rPr>
          <w:rFonts w:eastAsia="Times New Roman"/>
          <w:sz w:val="24"/>
          <w:szCs w:val="24"/>
        </w:rPr>
        <w:t>Театрально-декорационное искусство</w:t>
      </w:r>
      <w:r w:rsidR="00E97886" w:rsidRPr="00E56621">
        <w:rPr>
          <w:rFonts w:eastAsia="Times New Roman"/>
          <w:sz w:val="24"/>
          <w:szCs w:val="24"/>
        </w:rPr>
        <w:t xml:space="preserve"> (по видам) </w:t>
      </w:r>
      <w:r w:rsidRPr="00E56621">
        <w:rPr>
          <w:rStyle w:val="20"/>
          <w:color w:val="000000"/>
          <w:sz w:val="24"/>
          <w:szCs w:val="24"/>
        </w:rPr>
        <w:t xml:space="preserve">в части освоения основного вида профессиональной деятельности (ВПД) </w:t>
      </w:r>
      <w:r w:rsidR="00304C87">
        <w:rPr>
          <w:rStyle w:val="20"/>
          <w:color w:val="000000"/>
          <w:sz w:val="24"/>
          <w:szCs w:val="24"/>
        </w:rPr>
        <w:t>–</w:t>
      </w:r>
      <w:r w:rsidRPr="00E56621">
        <w:rPr>
          <w:rStyle w:val="20"/>
          <w:color w:val="000000"/>
          <w:sz w:val="24"/>
          <w:szCs w:val="24"/>
        </w:rPr>
        <w:t xml:space="preserve"> </w:t>
      </w:r>
      <w:r w:rsidR="00304C87">
        <w:rPr>
          <w:rStyle w:val="20"/>
          <w:color w:val="000000"/>
          <w:sz w:val="24"/>
          <w:szCs w:val="24"/>
        </w:rPr>
        <w:t>художественно-костюмерное оформление спектакля</w:t>
      </w:r>
      <w:r w:rsidRPr="00E56621">
        <w:rPr>
          <w:rStyle w:val="20"/>
          <w:color w:val="000000"/>
          <w:sz w:val="24"/>
          <w:szCs w:val="24"/>
        </w:rPr>
        <w:t xml:space="preserve"> и соответствующих профессиональных компетенций (ПК):</w:t>
      </w:r>
    </w:p>
    <w:p w:rsidR="00304C87" w:rsidRPr="00304C87" w:rsidRDefault="00304C87" w:rsidP="00304C87">
      <w:pPr>
        <w:pStyle w:val="ConsPlusNormal"/>
        <w:ind w:firstLine="540"/>
        <w:jc w:val="both"/>
        <w:rPr>
          <w:rStyle w:val="20"/>
          <w:rFonts w:eastAsiaTheme="minorHAnsi"/>
          <w:color w:val="000000"/>
          <w:sz w:val="24"/>
          <w:szCs w:val="24"/>
          <w:lang w:eastAsia="en-US"/>
        </w:rPr>
      </w:pPr>
      <w:r w:rsidRPr="00304C87">
        <w:rPr>
          <w:rStyle w:val="20"/>
          <w:rFonts w:eastAsiaTheme="minorHAnsi"/>
          <w:color w:val="000000"/>
          <w:sz w:val="24"/>
          <w:szCs w:val="24"/>
          <w:lang w:eastAsia="en-US"/>
        </w:rPr>
        <w:t>ПК 1.1. Использовать графически-композиционные и живописные приемы в решении творческих замыслов и задач.</w:t>
      </w:r>
    </w:p>
    <w:p w:rsidR="00304C87" w:rsidRPr="00304C87" w:rsidRDefault="00304C87" w:rsidP="00304C87">
      <w:pPr>
        <w:pStyle w:val="ConsPlusNormal"/>
        <w:ind w:firstLine="540"/>
        <w:jc w:val="both"/>
        <w:rPr>
          <w:rStyle w:val="20"/>
          <w:rFonts w:eastAsiaTheme="minorHAnsi"/>
          <w:color w:val="000000"/>
          <w:sz w:val="24"/>
          <w:szCs w:val="24"/>
          <w:lang w:eastAsia="en-US"/>
        </w:rPr>
      </w:pPr>
      <w:r w:rsidRPr="00304C87">
        <w:rPr>
          <w:rStyle w:val="20"/>
          <w:rFonts w:eastAsiaTheme="minorHAnsi"/>
          <w:color w:val="000000"/>
          <w:sz w:val="24"/>
          <w:szCs w:val="24"/>
          <w:lang w:eastAsia="en-US"/>
        </w:rPr>
        <w:t>ПК 1.2. Создавать эскизы творческих проектов, соответствующих замыслу художника-постановщика.</w:t>
      </w:r>
    </w:p>
    <w:p w:rsidR="00304C87" w:rsidRPr="00304C87" w:rsidRDefault="00304C87" w:rsidP="00304C87">
      <w:pPr>
        <w:pStyle w:val="ConsPlusNormal"/>
        <w:ind w:firstLine="540"/>
        <w:jc w:val="both"/>
        <w:rPr>
          <w:rStyle w:val="20"/>
          <w:rFonts w:eastAsiaTheme="minorHAnsi"/>
          <w:color w:val="000000"/>
          <w:sz w:val="24"/>
          <w:szCs w:val="24"/>
          <w:lang w:eastAsia="en-US"/>
        </w:rPr>
      </w:pPr>
      <w:r w:rsidRPr="00304C87">
        <w:rPr>
          <w:rStyle w:val="20"/>
          <w:rFonts w:eastAsiaTheme="minorHAnsi"/>
          <w:color w:val="000000"/>
          <w:sz w:val="24"/>
          <w:szCs w:val="24"/>
          <w:lang w:eastAsia="en-US"/>
        </w:rPr>
        <w:t>ПК 1.3. Исследовать историческое наследие театрально-декорационного и декоративно-прикладного искусства.</w:t>
      </w:r>
    </w:p>
    <w:p w:rsidR="00304C87" w:rsidRPr="00304C87" w:rsidRDefault="00304C87" w:rsidP="00304C87">
      <w:pPr>
        <w:pStyle w:val="ConsPlusNormal"/>
        <w:ind w:firstLine="540"/>
        <w:jc w:val="both"/>
        <w:rPr>
          <w:rStyle w:val="20"/>
          <w:rFonts w:eastAsiaTheme="minorHAnsi"/>
          <w:color w:val="000000"/>
          <w:sz w:val="24"/>
          <w:szCs w:val="24"/>
          <w:lang w:eastAsia="en-US"/>
        </w:rPr>
      </w:pPr>
      <w:r w:rsidRPr="00304C87">
        <w:rPr>
          <w:rStyle w:val="20"/>
          <w:rFonts w:eastAsiaTheme="minorHAnsi"/>
          <w:color w:val="000000"/>
          <w:sz w:val="24"/>
          <w:szCs w:val="24"/>
          <w:lang w:eastAsia="en-US"/>
        </w:rPr>
        <w:t>ПК 1.4. Использовать знания истории стилей для создания эскизов творческих проектов.</w:t>
      </w:r>
    </w:p>
    <w:p w:rsidR="00304C87" w:rsidRPr="00304C87" w:rsidRDefault="00304C87" w:rsidP="00304C87">
      <w:pPr>
        <w:pStyle w:val="ConsPlusNormal"/>
        <w:ind w:firstLine="540"/>
        <w:jc w:val="both"/>
        <w:rPr>
          <w:rStyle w:val="20"/>
          <w:rFonts w:eastAsiaTheme="minorHAnsi"/>
          <w:color w:val="000000"/>
          <w:sz w:val="24"/>
          <w:szCs w:val="24"/>
          <w:lang w:eastAsia="en-US"/>
        </w:rPr>
      </w:pPr>
      <w:r w:rsidRPr="00304C87">
        <w:rPr>
          <w:rStyle w:val="20"/>
          <w:rFonts w:eastAsiaTheme="minorHAnsi"/>
          <w:color w:val="000000"/>
          <w:sz w:val="24"/>
          <w:szCs w:val="24"/>
          <w:lang w:eastAsia="en-US"/>
        </w:rPr>
        <w:t>ПК 1.5. Оформлять выставочные проекты.</w:t>
      </w:r>
    </w:p>
    <w:p w:rsidR="00304C87" w:rsidRPr="00304C87" w:rsidRDefault="00304C87" w:rsidP="00304C87">
      <w:pPr>
        <w:pStyle w:val="ConsPlusNormal"/>
        <w:ind w:firstLine="540"/>
        <w:jc w:val="both"/>
        <w:rPr>
          <w:rStyle w:val="20"/>
          <w:rFonts w:eastAsiaTheme="minorHAnsi"/>
          <w:color w:val="000000"/>
          <w:sz w:val="24"/>
          <w:szCs w:val="24"/>
          <w:lang w:eastAsia="en-US"/>
        </w:rPr>
      </w:pPr>
      <w:r w:rsidRPr="00304C87">
        <w:rPr>
          <w:rStyle w:val="20"/>
          <w:rFonts w:eastAsiaTheme="minorHAnsi"/>
          <w:color w:val="000000"/>
          <w:sz w:val="24"/>
          <w:szCs w:val="24"/>
          <w:lang w:eastAsia="en-US"/>
        </w:rPr>
        <w:t>ПК 1.6. Использовать мультимедийные технологии в создании профессиональных проектов</w:t>
      </w:r>
      <w:r>
        <w:rPr>
          <w:rStyle w:val="20"/>
          <w:rFonts w:eastAsiaTheme="minorHAnsi"/>
          <w:color w:val="000000"/>
          <w:sz w:val="24"/>
          <w:szCs w:val="24"/>
          <w:lang w:eastAsia="en-US"/>
        </w:rPr>
        <w:t>.</w:t>
      </w:r>
    </w:p>
    <w:p w:rsidR="00E97886" w:rsidRPr="00E97886" w:rsidRDefault="00E97886" w:rsidP="00304C87">
      <w:pPr>
        <w:pStyle w:val="ConsPlusNormal"/>
        <w:ind w:firstLine="7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97886">
        <w:rPr>
          <w:rFonts w:ascii="Times New Roman" w:eastAsiaTheme="minorHAnsi" w:hAnsi="Times New Roman" w:cs="Times New Roman"/>
          <w:sz w:val="24"/>
          <w:szCs w:val="24"/>
          <w:lang w:eastAsia="en-US"/>
        </w:rPr>
        <w:t>ПК 2.1. Реализовывать художественно-постановочные проекты в театрах, кино- и телестудиях.</w:t>
      </w:r>
    </w:p>
    <w:p w:rsidR="00E97886" w:rsidRPr="00E97886" w:rsidRDefault="00E97886" w:rsidP="00E97886">
      <w:pPr>
        <w:pStyle w:val="ConsPlusNormal"/>
        <w:ind w:firstLine="7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97886">
        <w:rPr>
          <w:rFonts w:ascii="Times New Roman" w:eastAsiaTheme="minorHAnsi" w:hAnsi="Times New Roman" w:cs="Times New Roman"/>
          <w:sz w:val="24"/>
          <w:szCs w:val="24"/>
          <w:lang w:eastAsia="en-US"/>
        </w:rPr>
        <w:t>ПК 2.2. Разрабатывать технологическую документацию с учетом повышения художественной выразительности за счет использования новых технологических приемов и материалов в реализации творческих проектов.</w:t>
      </w:r>
    </w:p>
    <w:p w:rsidR="00E97886" w:rsidRPr="00E97886" w:rsidRDefault="00E97886" w:rsidP="00E97886">
      <w:pPr>
        <w:pStyle w:val="ConsPlusNormal"/>
        <w:ind w:firstLine="7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97886">
        <w:rPr>
          <w:rFonts w:ascii="Times New Roman" w:eastAsiaTheme="minorHAnsi" w:hAnsi="Times New Roman" w:cs="Times New Roman"/>
          <w:sz w:val="24"/>
          <w:szCs w:val="24"/>
          <w:lang w:eastAsia="en-US"/>
        </w:rPr>
        <w:t>ПК 2.3. Осваивать и внедрять современные технологии и материалы в творческий и производственный процесс.</w:t>
      </w:r>
    </w:p>
    <w:p w:rsidR="00E97886" w:rsidRPr="00E97886" w:rsidRDefault="00E97886" w:rsidP="00E97886">
      <w:pPr>
        <w:pStyle w:val="ConsPlusNormal"/>
        <w:ind w:firstLine="7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97886">
        <w:rPr>
          <w:rFonts w:ascii="Times New Roman" w:eastAsiaTheme="minorHAnsi" w:hAnsi="Times New Roman" w:cs="Times New Roman"/>
          <w:sz w:val="24"/>
          <w:szCs w:val="24"/>
          <w:lang w:eastAsia="en-US"/>
        </w:rPr>
        <w:t>ПК 2.4. Осуществлять работу по проведению спектаклей, киносъемок и телепередач.</w:t>
      </w:r>
    </w:p>
    <w:p w:rsidR="00E97886" w:rsidRPr="00E97886" w:rsidRDefault="00E97886" w:rsidP="00E97886">
      <w:pPr>
        <w:pStyle w:val="ConsPlusNormal"/>
        <w:ind w:firstLine="7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97886">
        <w:rPr>
          <w:rFonts w:ascii="Times New Roman" w:eastAsiaTheme="minorHAnsi" w:hAnsi="Times New Roman" w:cs="Times New Roman"/>
          <w:sz w:val="24"/>
          <w:szCs w:val="24"/>
          <w:lang w:eastAsia="en-US"/>
        </w:rPr>
        <w:t>ПК 2.5. Выполнять подготовку, реставрацию и реконструкцию предметов профессиональной деятельности.</w:t>
      </w:r>
    </w:p>
    <w:p w:rsidR="00E97886" w:rsidRPr="00E97886" w:rsidRDefault="00E97886" w:rsidP="00E97886">
      <w:pPr>
        <w:pStyle w:val="ConsPlusNormal"/>
        <w:ind w:firstLine="7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97886">
        <w:rPr>
          <w:rFonts w:ascii="Times New Roman" w:eastAsiaTheme="minorHAnsi" w:hAnsi="Times New Roman" w:cs="Times New Roman"/>
          <w:sz w:val="24"/>
          <w:szCs w:val="24"/>
          <w:lang w:eastAsia="en-US"/>
        </w:rPr>
        <w:t>ПК 2.6. Использовать мультимедийные технологии в творческом и производственном процессе.</w:t>
      </w:r>
    </w:p>
    <w:p w:rsidR="005972B1" w:rsidRDefault="005972B1" w:rsidP="005972B1">
      <w:pPr>
        <w:pStyle w:val="210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</w:p>
    <w:p w:rsidR="005972B1" w:rsidRPr="005972B1" w:rsidRDefault="005972B1" w:rsidP="005972B1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72B1">
        <w:rPr>
          <w:rFonts w:ascii="Times New Roman" w:hAnsi="Times New Roman" w:cs="Times New Roman"/>
          <w:b/>
          <w:bCs/>
          <w:sz w:val="24"/>
          <w:szCs w:val="24"/>
        </w:rPr>
        <w:t>Цели и задачи преддипломной практики,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72B1">
        <w:rPr>
          <w:rFonts w:ascii="Times New Roman" w:hAnsi="Times New Roman" w:cs="Times New Roman"/>
          <w:b/>
          <w:bCs/>
          <w:sz w:val="24"/>
          <w:szCs w:val="24"/>
        </w:rPr>
        <w:t>требования к результатам освоения практики:</w:t>
      </w:r>
    </w:p>
    <w:p w:rsidR="005972B1" w:rsidRDefault="005972B1" w:rsidP="005972B1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5972B1">
        <w:rPr>
          <w:rFonts w:ascii="Times New Roman" w:hAnsi="Times New Roman" w:cs="Times New Roman"/>
          <w:sz w:val="24"/>
          <w:szCs w:val="24"/>
        </w:rPr>
        <w:t>Цель преддипломной практики - совершенствование практического</w:t>
      </w:r>
      <w:r>
        <w:rPr>
          <w:rFonts w:ascii="Times New Roman" w:hAnsi="Times New Roman" w:cs="Times New Roman"/>
          <w:sz w:val="24"/>
          <w:szCs w:val="24"/>
        </w:rPr>
        <w:t xml:space="preserve"> опыта,</w:t>
      </w:r>
    </w:p>
    <w:p w:rsidR="00E56621" w:rsidRDefault="005972B1" w:rsidP="00597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полученного </w:t>
      </w:r>
      <w:r w:rsidRPr="005972B1">
        <w:rPr>
          <w:rFonts w:ascii="Times New Roman" w:hAnsi="Times New Roman" w:cs="Times New Roman"/>
          <w:sz w:val="24"/>
          <w:szCs w:val="24"/>
        </w:rPr>
        <w:t xml:space="preserve">на учебной и производственной практике (по профилю специальности) профессионального модуля, подтверждение сформированности профессиональных компетенций программы подготовки специалистов среднего звена по специальности </w:t>
      </w:r>
      <w:r w:rsidR="00304C87" w:rsidRPr="00E56621">
        <w:rPr>
          <w:rFonts w:ascii="Times New Roman" w:eastAsia="Times New Roman" w:hAnsi="Times New Roman" w:cs="Times New Roman"/>
          <w:sz w:val="24"/>
          <w:szCs w:val="24"/>
        </w:rPr>
        <w:t>5</w:t>
      </w:r>
      <w:r w:rsidR="00304C87">
        <w:rPr>
          <w:rFonts w:ascii="Times New Roman" w:eastAsia="Times New Roman" w:hAnsi="Times New Roman" w:cs="Times New Roman"/>
          <w:sz w:val="24"/>
          <w:szCs w:val="24"/>
        </w:rPr>
        <w:t>3</w:t>
      </w:r>
      <w:r w:rsidR="00304C87" w:rsidRPr="00E56621">
        <w:rPr>
          <w:rFonts w:ascii="Times New Roman" w:eastAsia="Times New Roman" w:hAnsi="Times New Roman" w:cs="Times New Roman"/>
          <w:sz w:val="24"/>
          <w:szCs w:val="24"/>
        </w:rPr>
        <w:t>.02.0</w:t>
      </w:r>
      <w:r w:rsidR="00304C87">
        <w:rPr>
          <w:rFonts w:ascii="Times New Roman" w:eastAsia="Times New Roman" w:hAnsi="Times New Roman" w:cs="Times New Roman"/>
          <w:sz w:val="24"/>
          <w:szCs w:val="24"/>
        </w:rPr>
        <w:t>9</w:t>
      </w:r>
      <w:r w:rsidR="00304C87" w:rsidRPr="00E566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4C87">
        <w:rPr>
          <w:rFonts w:ascii="Times New Roman" w:eastAsia="Times New Roman" w:hAnsi="Times New Roman" w:cs="Times New Roman"/>
          <w:sz w:val="24"/>
          <w:szCs w:val="24"/>
        </w:rPr>
        <w:t>Театрально-декорационное искусство</w:t>
      </w:r>
      <w:r w:rsidR="00304C87" w:rsidRPr="00E56621">
        <w:rPr>
          <w:rFonts w:ascii="Times New Roman" w:eastAsia="Times New Roman" w:hAnsi="Times New Roman" w:cs="Times New Roman"/>
          <w:sz w:val="24"/>
          <w:szCs w:val="24"/>
        </w:rPr>
        <w:t xml:space="preserve"> (по видам)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972B1" w:rsidRDefault="005972B1" w:rsidP="00597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972B1">
        <w:rPr>
          <w:rFonts w:ascii="Times New Roman" w:hAnsi="Times New Roman" w:cs="Times New Roman"/>
          <w:sz w:val="24"/>
          <w:szCs w:val="24"/>
        </w:rPr>
        <w:t>Задачи преддипломной практики:</w:t>
      </w:r>
    </w:p>
    <w:p w:rsidR="005972B1" w:rsidRPr="005972B1" w:rsidRDefault="005972B1" w:rsidP="00FD1C38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72B1">
        <w:rPr>
          <w:rFonts w:ascii="Times New Roman" w:hAnsi="Times New Roman" w:cs="Times New Roman"/>
          <w:sz w:val="24"/>
          <w:szCs w:val="24"/>
        </w:rPr>
        <w:t xml:space="preserve">приобретение опыта создания творческой работы путем </w:t>
      </w:r>
      <w:r w:rsidR="00304C87">
        <w:rPr>
          <w:rFonts w:ascii="Times New Roman" w:hAnsi="Times New Roman" w:cs="Times New Roman"/>
          <w:sz w:val="24"/>
          <w:szCs w:val="24"/>
        </w:rPr>
        <w:t>изучения театраль</w:t>
      </w:r>
      <w:r w:rsidR="00677265">
        <w:rPr>
          <w:rFonts w:ascii="Times New Roman" w:hAnsi="Times New Roman" w:cs="Times New Roman"/>
          <w:sz w:val="24"/>
          <w:szCs w:val="24"/>
        </w:rPr>
        <w:t>ных и исторических костюмов раз</w:t>
      </w:r>
      <w:r w:rsidR="00304C87">
        <w:rPr>
          <w:rFonts w:ascii="Times New Roman" w:hAnsi="Times New Roman" w:cs="Times New Roman"/>
          <w:sz w:val="24"/>
          <w:szCs w:val="24"/>
        </w:rPr>
        <w:t>личных эпох</w:t>
      </w:r>
      <w:r w:rsidRPr="005972B1">
        <w:rPr>
          <w:rFonts w:ascii="Times New Roman" w:hAnsi="Times New Roman" w:cs="Times New Roman"/>
          <w:sz w:val="24"/>
          <w:szCs w:val="24"/>
        </w:rPr>
        <w:t>;</w:t>
      </w:r>
    </w:p>
    <w:p w:rsidR="005972B1" w:rsidRPr="005972B1" w:rsidRDefault="005972B1" w:rsidP="005972B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2B1">
        <w:rPr>
          <w:rFonts w:ascii="Times New Roman" w:hAnsi="Times New Roman" w:cs="Times New Roman"/>
          <w:sz w:val="24"/>
          <w:szCs w:val="24"/>
        </w:rPr>
        <w:t>анализ формы, цвета, композиции</w:t>
      </w:r>
      <w:r w:rsidR="00677265">
        <w:rPr>
          <w:rFonts w:ascii="Times New Roman" w:hAnsi="Times New Roman" w:cs="Times New Roman"/>
          <w:sz w:val="24"/>
          <w:szCs w:val="24"/>
        </w:rPr>
        <w:t xml:space="preserve">, материальности, </w:t>
      </w:r>
      <w:r w:rsidRPr="005972B1">
        <w:rPr>
          <w:rFonts w:ascii="Times New Roman" w:hAnsi="Times New Roman" w:cs="Times New Roman"/>
          <w:sz w:val="24"/>
          <w:szCs w:val="24"/>
        </w:rPr>
        <w:t>выбранно</w:t>
      </w:r>
      <w:r w:rsidR="00FD1C38">
        <w:rPr>
          <w:rFonts w:ascii="Times New Roman" w:hAnsi="Times New Roman" w:cs="Times New Roman"/>
          <w:sz w:val="24"/>
          <w:szCs w:val="24"/>
        </w:rPr>
        <w:t>го театрального, исторического или художественного образа</w:t>
      </w:r>
      <w:r w:rsidRPr="005972B1">
        <w:rPr>
          <w:rFonts w:ascii="Times New Roman" w:hAnsi="Times New Roman" w:cs="Times New Roman"/>
          <w:sz w:val="24"/>
          <w:szCs w:val="24"/>
        </w:rPr>
        <w:t>;</w:t>
      </w:r>
    </w:p>
    <w:p w:rsidR="005972B1" w:rsidRPr="005972B1" w:rsidRDefault="005972B1" w:rsidP="005972B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2B1">
        <w:rPr>
          <w:rFonts w:ascii="Times New Roman" w:hAnsi="Times New Roman" w:cs="Times New Roman"/>
          <w:sz w:val="24"/>
          <w:szCs w:val="24"/>
        </w:rPr>
        <w:t>приобретение навыков корпоративной работы в составе группы специалистов;</w:t>
      </w:r>
    </w:p>
    <w:p w:rsidR="005972B1" w:rsidRPr="005972B1" w:rsidRDefault="005972B1" w:rsidP="005972B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2B1">
        <w:rPr>
          <w:rFonts w:ascii="Times New Roman" w:hAnsi="Times New Roman" w:cs="Times New Roman"/>
          <w:sz w:val="24"/>
          <w:szCs w:val="24"/>
        </w:rPr>
        <w:t>собрать материал и разработать основу пояснительной записки к дипломному проекту;</w:t>
      </w:r>
    </w:p>
    <w:p w:rsidR="005972B1" w:rsidRDefault="005972B1" w:rsidP="005972B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2B1">
        <w:rPr>
          <w:rFonts w:ascii="Times New Roman" w:hAnsi="Times New Roman" w:cs="Times New Roman"/>
          <w:sz w:val="24"/>
          <w:szCs w:val="24"/>
        </w:rPr>
        <w:t>использование результатов практики для подготовки выпускной квалификационной работы.</w:t>
      </w:r>
    </w:p>
    <w:p w:rsidR="005972B1" w:rsidRPr="005972B1" w:rsidRDefault="005972B1" w:rsidP="005972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2B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иметь практический опыт: </w:t>
      </w:r>
    </w:p>
    <w:p w:rsidR="008E3AF3" w:rsidRPr="008E3AF3" w:rsidRDefault="008E3AF3" w:rsidP="008E3AF3">
      <w:pPr>
        <w:pStyle w:val="ConsPlusNormal"/>
        <w:numPr>
          <w:ilvl w:val="0"/>
          <w:numId w:val="4"/>
        </w:num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E3AF3"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работы с исторической литературой, музейными образцами, мультимедийными средствами;</w:t>
      </w:r>
    </w:p>
    <w:p w:rsidR="008E3AF3" w:rsidRPr="008E3AF3" w:rsidRDefault="008E3AF3" w:rsidP="008E3AF3">
      <w:pPr>
        <w:pStyle w:val="ConsPlusNormal"/>
        <w:numPr>
          <w:ilvl w:val="0"/>
          <w:numId w:val="4"/>
        </w:num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E3AF3"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выполнения эскизов костюмов различных эпох и стилистических направлений;</w:t>
      </w:r>
    </w:p>
    <w:p w:rsidR="008E3AF3" w:rsidRPr="008E3AF3" w:rsidRDefault="008E3AF3" w:rsidP="008E3AF3">
      <w:pPr>
        <w:pStyle w:val="ConsPlusNormal"/>
        <w:numPr>
          <w:ilvl w:val="0"/>
          <w:numId w:val="4"/>
        </w:num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E3AF3">
        <w:rPr>
          <w:rFonts w:ascii="Times New Roman" w:eastAsiaTheme="minorHAnsi" w:hAnsi="Times New Roman" w:cs="Times New Roman"/>
          <w:sz w:val="24"/>
          <w:szCs w:val="24"/>
          <w:lang w:eastAsia="en-US"/>
        </w:rPr>
        <w:t>создания творческих зарисовок костюмов, аксессуаров и головных уборов;</w:t>
      </w:r>
    </w:p>
    <w:p w:rsidR="008E3AF3" w:rsidRPr="008E3AF3" w:rsidRDefault="008E3AF3" w:rsidP="008E3AF3">
      <w:pPr>
        <w:pStyle w:val="ConsPlusNormal"/>
        <w:numPr>
          <w:ilvl w:val="0"/>
          <w:numId w:val="4"/>
        </w:num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E3AF3">
        <w:rPr>
          <w:rFonts w:ascii="Times New Roman" w:eastAsiaTheme="minorHAnsi" w:hAnsi="Times New Roman" w:cs="Times New Roman"/>
          <w:sz w:val="24"/>
          <w:szCs w:val="24"/>
          <w:lang w:eastAsia="en-US"/>
        </w:rPr>
        <w:t>имитации театральных тканей, кружева, вышивки;</w:t>
      </w:r>
    </w:p>
    <w:p w:rsidR="008E3AF3" w:rsidRPr="008E3AF3" w:rsidRDefault="008E3AF3" w:rsidP="008E3AF3">
      <w:pPr>
        <w:pStyle w:val="ConsPlusNormal"/>
        <w:numPr>
          <w:ilvl w:val="0"/>
          <w:numId w:val="4"/>
        </w:num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E3AF3">
        <w:rPr>
          <w:rFonts w:ascii="Times New Roman" w:eastAsiaTheme="minorHAnsi" w:hAnsi="Times New Roman" w:cs="Times New Roman"/>
          <w:sz w:val="24"/>
          <w:szCs w:val="24"/>
          <w:lang w:eastAsia="en-US"/>
        </w:rPr>
        <w:t>изготовления швейных изделий различной степени сложности;</w:t>
      </w:r>
    </w:p>
    <w:p w:rsidR="008E3AF3" w:rsidRPr="008E3AF3" w:rsidRDefault="008E3AF3" w:rsidP="008E3AF3">
      <w:pPr>
        <w:pStyle w:val="ConsPlusNormal"/>
        <w:numPr>
          <w:ilvl w:val="0"/>
          <w:numId w:val="4"/>
        </w:num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E3AF3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конструирования и моделирования изделий по эскизу;</w:t>
      </w:r>
    </w:p>
    <w:p w:rsidR="008E3AF3" w:rsidRPr="008E3AF3" w:rsidRDefault="008E3AF3" w:rsidP="008E3AF3">
      <w:pPr>
        <w:pStyle w:val="ConsPlusNormal"/>
        <w:numPr>
          <w:ilvl w:val="0"/>
          <w:numId w:val="4"/>
        </w:num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E3AF3">
        <w:rPr>
          <w:rFonts w:ascii="Times New Roman" w:eastAsiaTheme="minorHAnsi" w:hAnsi="Times New Roman" w:cs="Times New Roman"/>
          <w:sz w:val="24"/>
          <w:szCs w:val="24"/>
          <w:lang w:eastAsia="en-US"/>
        </w:rPr>
        <w:t>изготовления театральных костюмов различных жанров по эскизу;</w:t>
      </w:r>
    </w:p>
    <w:p w:rsidR="008E3AF3" w:rsidRPr="008E3AF3" w:rsidRDefault="008E3AF3" w:rsidP="008E3AF3">
      <w:pPr>
        <w:pStyle w:val="ConsPlusNormal"/>
        <w:numPr>
          <w:ilvl w:val="0"/>
          <w:numId w:val="4"/>
        </w:num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E3AF3"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выполнения декоративно-отделочных работ;</w:t>
      </w:r>
    </w:p>
    <w:p w:rsidR="008E3AF3" w:rsidRPr="008E3AF3" w:rsidRDefault="008E3AF3" w:rsidP="008E3AF3">
      <w:pPr>
        <w:pStyle w:val="ConsPlusNormal"/>
        <w:numPr>
          <w:ilvl w:val="0"/>
          <w:numId w:val="4"/>
        </w:num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E3AF3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применения различных фактур при изготовлении театрального костюма;</w:t>
      </w:r>
    </w:p>
    <w:p w:rsidR="008E3AF3" w:rsidRPr="008E3AF3" w:rsidRDefault="008E3AF3" w:rsidP="008E3AF3">
      <w:pPr>
        <w:pStyle w:val="ConsPlusNormal"/>
        <w:numPr>
          <w:ilvl w:val="0"/>
          <w:numId w:val="4"/>
        </w:num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E3AF3">
        <w:rPr>
          <w:rFonts w:ascii="Times New Roman" w:eastAsiaTheme="minorHAnsi" w:hAnsi="Times New Roman" w:cs="Times New Roman"/>
          <w:sz w:val="24"/>
          <w:szCs w:val="24"/>
          <w:lang w:eastAsia="en-US"/>
        </w:rPr>
        <w:t>моделирования и конструирования театрального костюма различных жанров;</w:t>
      </w:r>
    </w:p>
    <w:p w:rsidR="008E3AF3" w:rsidRPr="008E3AF3" w:rsidRDefault="008E3AF3" w:rsidP="008E3AF3">
      <w:pPr>
        <w:pStyle w:val="ConsPlusNormal"/>
        <w:numPr>
          <w:ilvl w:val="0"/>
          <w:numId w:val="4"/>
        </w:num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E3AF3"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работы с подлинной исторической конструкцией;</w:t>
      </w:r>
    </w:p>
    <w:p w:rsidR="005972B1" w:rsidRPr="005972B1" w:rsidRDefault="005972B1" w:rsidP="008E3A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72B1" w:rsidRPr="005972B1" w:rsidRDefault="005972B1" w:rsidP="00597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785" w:rsidRDefault="005972B1" w:rsidP="000F2785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bookmark5"/>
      <w:r w:rsidRPr="005972B1">
        <w:rPr>
          <w:rFonts w:ascii="Times New Roman" w:hAnsi="Times New Roman" w:cs="Times New Roman"/>
          <w:b/>
          <w:bCs/>
          <w:sz w:val="24"/>
          <w:szCs w:val="24"/>
        </w:rPr>
        <w:t>Количество часов на освоение программы преддипломной практики:</w:t>
      </w:r>
      <w:bookmarkEnd w:id="3"/>
    </w:p>
    <w:p w:rsidR="000F2785" w:rsidRPr="000F2785" w:rsidRDefault="000F2785" w:rsidP="000F2785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0F2785">
        <w:rPr>
          <w:rFonts w:ascii="Times New Roman" w:hAnsi="Times New Roman" w:cs="Times New Roman"/>
          <w:sz w:val="24"/>
          <w:szCs w:val="24"/>
        </w:rPr>
        <w:t xml:space="preserve">всего - </w:t>
      </w:r>
      <w:r w:rsidR="008E3AF3">
        <w:rPr>
          <w:rFonts w:ascii="Times New Roman" w:hAnsi="Times New Roman" w:cs="Times New Roman"/>
          <w:sz w:val="24"/>
          <w:szCs w:val="24"/>
        </w:rPr>
        <w:t>6</w:t>
      </w:r>
      <w:r w:rsidRPr="000F2785">
        <w:rPr>
          <w:rFonts w:ascii="Times New Roman" w:hAnsi="Times New Roman" w:cs="Times New Roman"/>
          <w:sz w:val="24"/>
          <w:szCs w:val="24"/>
        </w:rPr>
        <w:t xml:space="preserve"> недел</w:t>
      </w:r>
      <w:r w:rsidR="008E3AF3">
        <w:rPr>
          <w:rFonts w:ascii="Times New Roman" w:hAnsi="Times New Roman" w:cs="Times New Roman"/>
          <w:sz w:val="24"/>
          <w:szCs w:val="24"/>
        </w:rPr>
        <w:t>ь</w:t>
      </w:r>
      <w:r w:rsidRPr="000F2785">
        <w:rPr>
          <w:rFonts w:ascii="Times New Roman" w:hAnsi="Times New Roman" w:cs="Times New Roman"/>
          <w:sz w:val="24"/>
          <w:szCs w:val="24"/>
        </w:rPr>
        <w:t xml:space="preserve">, </w:t>
      </w:r>
      <w:r w:rsidR="008E3AF3">
        <w:rPr>
          <w:rFonts w:ascii="Times New Roman" w:hAnsi="Times New Roman" w:cs="Times New Roman"/>
          <w:sz w:val="24"/>
          <w:szCs w:val="24"/>
        </w:rPr>
        <w:t>216</w:t>
      </w:r>
      <w:r w:rsidRPr="000F2785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0F2785" w:rsidRDefault="000F2785" w:rsidP="000F27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2785">
        <w:rPr>
          <w:rFonts w:ascii="Times New Roman" w:hAnsi="Times New Roman" w:cs="Times New Roman"/>
          <w:sz w:val="24"/>
          <w:szCs w:val="24"/>
        </w:rPr>
        <w:t>Итоговая аттестация в форме дифференцированного зачета.</w:t>
      </w:r>
    </w:p>
    <w:p w:rsidR="000F2785" w:rsidRDefault="000F2785" w:rsidP="000F27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F2785" w:rsidRDefault="000F2785" w:rsidP="000F27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Pr="00B37738" w:rsidRDefault="00B37738" w:rsidP="00B37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F2785" w:rsidRPr="000F2785" w:rsidRDefault="000F2785" w:rsidP="000F2785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2785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РЕЗУЛЬТАТЫ ОСВОЕНИЯ РАБОЧЕЙ ПРОГРАММЫ</w:t>
      </w:r>
    </w:p>
    <w:p w:rsidR="000F2785" w:rsidRPr="000F2785" w:rsidRDefault="000F2785" w:rsidP="000F27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2785">
        <w:rPr>
          <w:rFonts w:ascii="Times New Roman" w:hAnsi="Times New Roman" w:cs="Times New Roman"/>
          <w:b/>
          <w:bCs/>
          <w:sz w:val="24"/>
          <w:szCs w:val="24"/>
        </w:rPr>
        <w:t>ПРЕДДИПЛОМНОЙ ПРАКТИКИ</w:t>
      </w:r>
    </w:p>
    <w:p w:rsidR="000F2785" w:rsidRPr="000F2785" w:rsidRDefault="000F2785" w:rsidP="000F27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F2785" w:rsidRDefault="000F2785" w:rsidP="000F2785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0F27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Результатом освоения рабочей программы преддипломной практики является приобретенный практический опыт, сформированность общих и профессиональных компетенций, готовность обучающихся к самостоятельной трудовой деятельности, а также частичное выполнение выпускной квалификационной работы.</w:t>
      </w:r>
    </w:p>
    <w:p w:rsidR="00B37738" w:rsidRDefault="00B37738" w:rsidP="000F2785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380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6"/>
        <w:gridCol w:w="7954"/>
      </w:tblGrid>
      <w:tr w:rsidR="000F2785" w:rsidRPr="000F2785" w:rsidTr="009658B9">
        <w:trPr>
          <w:trHeight w:hRule="exact" w:val="288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2785" w:rsidRPr="000F2785" w:rsidRDefault="000F2785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2785" w:rsidRPr="000F2785" w:rsidRDefault="000F2785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результата обучения</w:t>
            </w:r>
          </w:p>
        </w:tc>
      </w:tr>
      <w:tr w:rsidR="00FE63CF" w:rsidRPr="000F2785" w:rsidTr="009658B9">
        <w:trPr>
          <w:trHeight w:hRule="exact" w:val="56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63CF" w:rsidRPr="000F2785" w:rsidRDefault="00FE63CF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1.1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E63CF" w:rsidRPr="00FE63CF" w:rsidRDefault="00FE63CF" w:rsidP="009658B9">
            <w:pPr>
              <w:pStyle w:val="ConsPlusNormal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FE63C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Использовать графически-композиционные и живописные приемы в решении творческих замыслов и задач.</w:t>
            </w:r>
          </w:p>
        </w:tc>
      </w:tr>
      <w:tr w:rsidR="00FE63CF" w:rsidRPr="000F2785" w:rsidTr="009658B9">
        <w:trPr>
          <w:trHeight w:hRule="exact" w:val="56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63CF" w:rsidRPr="000F2785" w:rsidRDefault="00FE63CF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1.2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E63CF" w:rsidRPr="00FE63CF" w:rsidRDefault="00FE63CF" w:rsidP="009658B9">
            <w:pPr>
              <w:pStyle w:val="ConsPlusNormal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FE63C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Создавать эскизы творческих проектов, соответствующих замыслу художника-постановщика.</w:t>
            </w:r>
          </w:p>
        </w:tc>
      </w:tr>
      <w:tr w:rsidR="00FE63CF" w:rsidRPr="000F2785" w:rsidTr="009658B9">
        <w:trPr>
          <w:trHeight w:hRule="exact" w:val="56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63CF" w:rsidRPr="000F2785" w:rsidRDefault="00FE63CF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1.3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E63CF" w:rsidRPr="00FE63CF" w:rsidRDefault="00FE63CF" w:rsidP="009658B9">
            <w:pPr>
              <w:pStyle w:val="ConsPlusNormal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FE63C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Исследовать историческое наследие театрально-декорационного и декоративно-прикладного искусства.</w:t>
            </w:r>
          </w:p>
        </w:tc>
      </w:tr>
      <w:tr w:rsidR="00FE63CF" w:rsidRPr="000F2785" w:rsidTr="00333044">
        <w:trPr>
          <w:trHeight w:hRule="exact" w:val="624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63CF" w:rsidRPr="000F2785" w:rsidRDefault="00FE63CF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1.4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E63CF" w:rsidRPr="00FE63CF" w:rsidRDefault="00FE63CF" w:rsidP="009658B9">
            <w:pPr>
              <w:pStyle w:val="ConsPlusNormal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FE63C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Использовать знания истории стилей для создания эскизов творческих проектов.</w:t>
            </w:r>
          </w:p>
        </w:tc>
      </w:tr>
      <w:tr w:rsidR="00FE63CF" w:rsidRPr="000F2785" w:rsidTr="009658B9">
        <w:trPr>
          <w:trHeight w:hRule="exact" w:val="457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63CF" w:rsidRPr="000F2785" w:rsidRDefault="00FE63CF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1.5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E63CF" w:rsidRPr="00FE63CF" w:rsidRDefault="00FE63CF" w:rsidP="009658B9">
            <w:pPr>
              <w:pStyle w:val="ConsPlusNormal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FE63C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Оформлять выставочные проекты.</w:t>
            </w:r>
          </w:p>
        </w:tc>
      </w:tr>
      <w:tr w:rsidR="00FE63CF" w:rsidRPr="000F2785" w:rsidTr="009658B9">
        <w:trPr>
          <w:trHeight w:hRule="exact" w:val="56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63CF" w:rsidRPr="000F2785" w:rsidRDefault="00FE63CF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1.6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E63CF" w:rsidRPr="00FE63CF" w:rsidRDefault="00FE63CF" w:rsidP="009658B9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3C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мультимедийные технологии в создании профессиональных проектов</w:t>
            </w:r>
          </w:p>
        </w:tc>
      </w:tr>
      <w:tr w:rsidR="000F2785" w:rsidRPr="000F2785" w:rsidTr="00333044">
        <w:trPr>
          <w:trHeight w:hRule="exact" w:val="1020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9658B9" w:rsidRDefault="009658B9" w:rsidP="009658B9">
            <w:pPr>
              <w:pStyle w:val="ConsPlusNormal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658B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ПК 2.2.</w:t>
            </w:r>
          </w:p>
          <w:p w:rsidR="000F2785" w:rsidRPr="009658B9" w:rsidRDefault="000F2785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2785" w:rsidRPr="009658B9" w:rsidRDefault="009658B9" w:rsidP="009658B9">
            <w:pPr>
              <w:widowControl w:val="0"/>
              <w:spacing w:after="0" w:line="283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8B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технологическую документацию с учетом повышения художественной выразительности за счет использования новых технологических приемов и материалов в реализации творческих проектов.</w:t>
            </w:r>
          </w:p>
        </w:tc>
      </w:tr>
      <w:tr w:rsidR="00FE63CF" w:rsidRPr="000F2785" w:rsidTr="00333044">
        <w:trPr>
          <w:trHeight w:hRule="exact" w:val="680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9658B9" w:rsidRDefault="009658B9" w:rsidP="009658B9">
            <w:pPr>
              <w:pStyle w:val="ConsPlusNormal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658B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ПК 2.3.</w:t>
            </w:r>
          </w:p>
          <w:p w:rsidR="00FE63CF" w:rsidRPr="009658B9" w:rsidRDefault="00FE63CF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E63CF" w:rsidRPr="009658B9" w:rsidRDefault="009658B9" w:rsidP="009658B9">
            <w:pPr>
              <w:widowControl w:val="0"/>
              <w:spacing w:after="0" w:line="283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8B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Осваивать и внедрять современные технологии и материалы в творческий и производственный процесс.</w:t>
            </w:r>
          </w:p>
        </w:tc>
      </w:tr>
      <w:tr w:rsidR="00FE63CF" w:rsidRPr="000F2785" w:rsidTr="009658B9">
        <w:trPr>
          <w:trHeight w:hRule="exact" w:val="56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63CF" w:rsidRPr="009658B9" w:rsidRDefault="009658B9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8B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2.4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E63CF" w:rsidRPr="009658B9" w:rsidRDefault="009658B9" w:rsidP="009658B9">
            <w:pPr>
              <w:widowControl w:val="0"/>
              <w:spacing w:after="0" w:line="283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8B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Осуществлять работу по проведению спектаклей, киносъемок и телепередач</w:t>
            </w:r>
          </w:p>
        </w:tc>
      </w:tr>
      <w:tr w:rsidR="00FE63CF" w:rsidRPr="000F2785" w:rsidTr="00333044">
        <w:trPr>
          <w:trHeight w:hRule="exact" w:val="624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63CF" w:rsidRPr="009658B9" w:rsidRDefault="009658B9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8B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2.5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3CF" w:rsidRPr="009658B9" w:rsidRDefault="009658B9" w:rsidP="009658B9">
            <w:pPr>
              <w:widowControl w:val="0"/>
              <w:spacing w:after="0" w:line="283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8B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Выполнять подготовку, реставрацию и реконструкцию предметов профессиональной деятельности</w:t>
            </w:r>
          </w:p>
        </w:tc>
      </w:tr>
      <w:tr w:rsidR="00FE63CF" w:rsidRPr="000F2785" w:rsidTr="00333044">
        <w:trPr>
          <w:trHeight w:hRule="exact" w:val="680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63CF" w:rsidRPr="009658B9" w:rsidRDefault="009658B9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8B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2.6.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E63CF" w:rsidRPr="009658B9" w:rsidRDefault="009658B9" w:rsidP="009658B9">
            <w:pPr>
              <w:widowControl w:val="0"/>
              <w:spacing w:after="0" w:line="283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8B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мультимедийные технологии в творческом и производственном процессе.</w:t>
            </w:r>
          </w:p>
        </w:tc>
      </w:tr>
      <w:tr w:rsidR="009658B9" w:rsidRPr="000F2785" w:rsidTr="009658B9">
        <w:trPr>
          <w:trHeight w:hRule="exact" w:val="56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1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9658B9" w:rsidRPr="000F2785" w:rsidTr="00333044">
        <w:trPr>
          <w:trHeight w:hRule="exact" w:val="680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2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658B9" w:rsidRPr="000F2785" w:rsidRDefault="009658B9" w:rsidP="009658B9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9658B9" w:rsidRPr="000F2785" w:rsidTr="009658B9">
        <w:trPr>
          <w:trHeight w:hRule="exact" w:val="835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3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658B9" w:rsidRPr="000F2785" w:rsidRDefault="009658B9" w:rsidP="009658B9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9658B9" w:rsidRPr="000F2785" w:rsidTr="009658B9">
        <w:trPr>
          <w:trHeight w:hRule="exact" w:val="907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4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658B9" w:rsidRPr="000F2785" w:rsidRDefault="009658B9" w:rsidP="009658B9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9658B9" w:rsidRPr="000F2785" w:rsidTr="009658B9">
        <w:trPr>
          <w:trHeight w:hRule="exact" w:val="835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5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658B9" w:rsidRPr="000F2785" w:rsidRDefault="009658B9" w:rsidP="009658B9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9658B9" w:rsidRPr="000F2785" w:rsidTr="009658B9">
        <w:trPr>
          <w:trHeight w:hRule="exact" w:val="56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6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658B9" w:rsidRPr="000F2785" w:rsidRDefault="009658B9" w:rsidP="009658B9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Работать в коллективе, обеспечивать его сплочение, эффективно общаться с коллегами, руководством.</w:t>
            </w:r>
          </w:p>
        </w:tc>
      </w:tr>
      <w:tr w:rsidR="009658B9" w:rsidRPr="000F2785" w:rsidTr="009658B9">
        <w:trPr>
          <w:trHeight w:hRule="exact" w:val="850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ОК 7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658B9" w:rsidRPr="000F2785" w:rsidRDefault="009658B9" w:rsidP="009658B9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</w:tr>
      <w:tr w:rsidR="009658B9" w:rsidRPr="000F2785" w:rsidTr="00333044">
        <w:trPr>
          <w:trHeight w:hRule="exact" w:val="840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08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58B9" w:rsidRPr="000F2785" w:rsidRDefault="00333044" w:rsidP="009658B9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9658B9" w:rsidRPr="000F2785" w:rsidTr="00333044">
        <w:trPr>
          <w:trHeight w:hRule="exact" w:val="840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09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58B9" w:rsidRPr="000F2785" w:rsidRDefault="00333044" w:rsidP="009658B9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0F2785" w:rsidRDefault="000F2785" w:rsidP="00333044">
      <w:pPr>
        <w:pStyle w:val="ConsPlusNormal"/>
        <w:ind w:firstLine="540"/>
        <w:jc w:val="both"/>
      </w:pPr>
    </w:p>
    <w:p w:rsidR="009658B9" w:rsidRDefault="009658B9" w:rsidP="000F2785">
      <w:pPr>
        <w:jc w:val="both"/>
      </w:pPr>
    </w:p>
    <w:p w:rsidR="000F2785" w:rsidRDefault="000F2785" w:rsidP="000F2785">
      <w:pPr>
        <w:jc w:val="both"/>
        <w:sectPr w:rsidR="000F27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2785" w:rsidRPr="00B37738" w:rsidRDefault="000F2785" w:rsidP="00B37738">
      <w:pPr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bookmark6"/>
      <w:r w:rsidRPr="000F2785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ПРЕДДИПЛОМНОЙ ПРАКТИКИ</w:t>
      </w:r>
      <w:bookmarkStart w:id="5" w:name="bookmark7"/>
      <w:bookmarkEnd w:id="4"/>
    </w:p>
    <w:p w:rsidR="000F2785" w:rsidRDefault="000F2785" w:rsidP="00B37738">
      <w:pPr>
        <w:numPr>
          <w:ilvl w:val="1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2785">
        <w:rPr>
          <w:rFonts w:ascii="Times New Roman" w:hAnsi="Times New Roman" w:cs="Times New Roman"/>
          <w:b/>
          <w:bCs/>
          <w:sz w:val="24"/>
          <w:szCs w:val="24"/>
        </w:rPr>
        <w:t>Задания на практику</w:t>
      </w:r>
      <w:bookmarkEnd w:id="5"/>
    </w:p>
    <w:p w:rsidR="00B37738" w:rsidRDefault="00B37738" w:rsidP="00B37738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14992" w:type="dxa"/>
        <w:tblLook w:val="04A0" w:firstRow="1" w:lastRow="0" w:firstColumn="1" w:lastColumn="0" w:noHBand="0" w:noVBand="1"/>
      </w:tblPr>
      <w:tblGrid>
        <w:gridCol w:w="817"/>
        <w:gridCol w:w="5386"/>
        <w:gridCol w:w="8789"/>
      </w:tblGrid>
      <w:tr w:rsidR="000F2785" w:rsidTr="00877A8A">
        <w:tc>
          <w:tcPr>
            <w:tcW w:w="817" w:type="dxa"/>
          </w:tcPr>
          <w:p w:rsidR="000F2785" w:rsidRPr="000F2785" w:rsidRDefault="000F2785" w:rsidP="008658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78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:rsidR="000F2785" w:rsidRPr="000F2785" w:rsidRDefault="000F2785" w:rsidP="008658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7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 и наименование ПК </w:t>
            </w:r>
          </w:p>
        </w:tc>
        <w:tc>
          <w:tcPr>
            <w:tcW w:w="8789" w:type="dxa"/>
          </w:tcPr>
          <w:p w:rsidR="000F2785" w:rsidRPr="000F2785" w:rsidRDefault="000F2785" w:rsidP="008658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Задания на практику</w:t>
            </w:r>
          </w:p>
        </w:tc>
      </w:tr>
      <w:tr w:rsidR="000F2785" w:rsidTr="00877A8A">
        <w:tc>
          <w:tcPr>
            <w:tcW w:w="817" w:type="dxa"/>
            <w:vAlign w:val="center"/>
          </w:tcPr>
          <w:p w:rsidR="000F2785" w:rsidRDefault="000F2785" w:rsidP="008658FB">
            <w:pPr>
              <w:pStyle w:val="a3"/>
              <w:numPr>
                <w:ilvl w:val="0"/>
                <w:numId w:val="11"/>
              </w:numPr>
              <w:tabs>
                <w:tab w:val="center" w:pos="135"/>
              </w:tabs>
              <w:spacing w:line="360" w:lineRule="auto"/>
            </w:pPr>
          </w:p>
        </w:tc>
        <w:tc>
          <w:tcPr>
            <w:tcW w:w="5386" w:type="dxa"/>
          </w:tcPr>
          <w:p w:rsidR="000F2785" w:rsidRPr="000F2785" w:rsidRDefault="00262978" w:rsidP="008658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hAnsi="Times New Roman" w:cs="Times New Roman"/>
                <w:sz w:val="24"/>
                <w:szCs w:val="24"/>
              </w:rPr>
              <w:t>ПК 1.1. Использовать графически-композиционные и живописные приемы в решении творческих замыслов и задач</w:t>
            </w:r>
          </w:p>
        </w:tc>
        <w:tc>
          <w:tcPr>
            <w:tcW w:w="8789" w:type="dxa"/>
          </w:tcPr>
          <w:p w:rsidR="000F2785" w:rsidRPr="000F2785" w:rsidRDefault="000F2785" w:rsidP="008658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2785">
              <w:rPr>
                <w:rFonts w:ascii="Times New Roman" w:hAnsi="Times New Roman" w:cs="Times New Roman"/>
                <w:sz w:val="24"/>
                <w:szCs w:val="24"/>
              </w:rPr>
              <w:t>выполнение зарисовок фигуры человека;</w:t>
            </w:r>
          </w:p>
          <w:p w:rsidR="000F2785" w:rsidRPr="000F2785" w:rsidRDefault="000F2785" w:rsidP="008658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2785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рисунков головы, полуфигуры, фигуры людей в свойственной им </w:t>
            </w:r>
            <w:r w:rsidR="00494EB7"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исторической </w:t>
            </w:r>
            <w:r w:rsidRPr="000F2785">
              <w:rPr>
                <w:rFonts w:ascii="Times New Roman" w:hAnsi="Times New Roman" w:cs="Times New Roman"/>
                <w:sz w:val="24"/>
                <w:szCs w:val="24"/>
              </w:rPr>
              <w:t>одежде с аксессуарами;</w:t>
            </w:r>
          </w:p>
        </w:tc>
      </w:tr>
      <w:tr w:rsidR="000F2785" w:rsidTr="00877A8A">
        <w:tc>
          <w:tcPr>
            <w:tcW w:w="817" w:type="dxa"/>
            <w:vAlign w:val="center"/>
          </w:tcPr>
          <w:p w:rsidR="000F2785" w:rsidRDefault="000F2785" w:rsidP="008658FB">
            <w:pPr>
              <w:pStyle w:val="a3"/>
              <w:numPr>
                <w:ilvl w:val="0"/>
                <w:numId w:val="11"/>
              </w:numPr>
              <w:tabs>
                <w:tab w:val="center" w:pos="135"/>
              </w:tabs>
              <w:spacing w:line="360" w:lineRule="auto"/>
            </w:pPr>
          </w:p>
        </w:tc>
        <w:tc>
          <w:tcPr>
            <w:tcW w:w="5386" w:type="dxa"/>
          </w:tcPr>
          <w:p w:rsidR="000F2785" w:rsidRPr="000F2785" w:rsidRDefault="00262978" w:rsidP="008658FB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1.2. Создавать эскизы творческих проектов, соответствующих замыслу художника-постановщика.</w:t>
            </w:r>
          </w:p>
        </w:tc>
        <w:tc>
          <w:tcPr>
            <w:tcW w:w="8789" w:type="dxa"/>
          </w:tcPr>
          <w:p w:rsidR="00C72BE2" w:rsidRDefault="000F2785" w:rsidP="008658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2785">
              <w:rPr>
                <w:rFonts w:ascii="Times New Roman" w:hAnsi="Times New Roman" w:cs="Times New Roman"/>
                <w:sz w:val="24"/>
                <w:szCs w:val="24"/>
              </w:rPr>
              <w:t>выполнение этюдов и зарисовок</w:t>
            </w:r>
            <w:r w:rsidR="00494EB7">
              <w:rPr>
                <w:rFonts w:ascii="Times New Roman" w:hAnsi="Times New Roman" w:cs="Times New Roman"/>
                <w:sz w:val="24"/>
                <w:szCs w:val="24"/>
              </w:rPr>
              <w:t xml:space="preserve">, соответствующих замыслу </w:t>
            </w:r>
            <w:r w:rsidRPr="000F2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2BE2">
              <w:rPr>
                <w:rFonts w:ascii="Times New Roman" w:hAnsi="Times New Roman" w:cs="Times New Roman"/>
                <w:sz w:val="24"/>
                <w:szCs w:val="24"/>
              </w:rPr>
              <w:t>художника-постановщика</w:t>
            </w:r>
            <w:r w:rsidRPr="000F278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C72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F2785" w:rsidRDefault="00C72BE2" w:rsidP="008658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2785">
              <w:rPr>
                <w:rFonts w:ascii="Times New Roman" w:hAnsi="Times New Roman" w:cs="Times New Roman"/>
                <w:sz w:val="24"/>
                <w:szCs w:val="24"/>
              </w:rPr>
              <w:t>совершенствование работы по наблюдению и отбору материала для композиции</w:t>
            </w:r>
            <w:r w:rsidR="00A3089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3089D" w:rsidRDefault="00A3089D" w:rsidP="008658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умение и</w:t>
            </w:r>
            <w:r w:rsidRPr="006958BD">
              <w:rPr>
                <w:rFonts w:ascii="Times New Roman" w:hAnsi="Times New Roman" w:cs="Times New Roman"/>
              </w:rPr>
              <w:t>спользовать знание основ истории костюмов различных исторических эпох, предметов декоративно – прикладного искусства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0F2785" w:rsidTr="00877A8A">
        <w:tc>
          <w:tcPr>
            <w:tcW w:w="817" w:type="dxa"/>
            <w:vAlign w:val="center"/>
          </w:tcPr>
          <w:p w:rsidR="000F2785" w:rsidRDefault="000F2785" w:rsidP="008658FB">
            <w:pPr>
              <w:pStyle w:val="a3"/>
              <w:numPr>
                <w:ilvl w:val="0"/>
                <w:numId w:val="11"/>
              </w:numPr>
              <w:tabs>
                <w:tab w:val="center" w:pos="135"/>
              </w:tabs>
              <w:spacing w:line="360" w:lineRule="auto"/>
            </w:pPr>
          </w:p>
        </w:tc>
        <w:tc>
          <w:tcPr>
            <w:tcW w:w="5386" w:type="dxa"/>
          </w:tcPr>
          <w:p w:rsidR="000F2785" w:rsidRPr="00262978" w:rsidRDefault="00262978" w:rsidP="008658FB">
            <w:pPr>
              <w:pStyle w:val="ConsPlusNormal"/>
              <w:spacing w:line="360" w:lineRule="auto"/>
              <w:jc w:val="both"/>
              <w:rPr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1.3. Исследовать историческое наследие театрально-декорационного и декоративно-прикладного искусства.</w:t>
            </w:r>
          </w:p>
        </w:tc>
        <w:tc>
          <w:tcPr>
            <w:tcW w:w="8789" w:type="dxa"/>
          </w:tcPr>
          <w:p w:rsidR="00C57160" w:rsidRDefault="00C57160" w:rsidP="008658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умение </w:t>
            </w:r>
            <w:r w:rsidRPr="002B3A8E">
              <w:rPr>
                <w:rFonts w:ascii="Times New Roman" w:hAnsi="Times New Roman" w:cs="Times New Roman"/>
                <w:sz w:val="24"/>
                <w:szCs w:val="24"/>
              </w:rPr>
              <w:t>исследова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2B3A8E">
              <w:rPr>
                <w:rFonts w:ascii="Times New Roman" w:hAnsi="Times New Roman" w:cs="Times New Roman"/>
                <w:sz w:val="24"/>
                <w:szCs w:val="24"/>
              </w:rPr>
              <w:t xml:space="preserve"> историческ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2B3A8E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в рамках профессиональной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F2785" w:rsidRDefault="00C57160" w:rsidP="008658FB">
            <w:pPr>
              <w:widowControl w:val="0"/>
              <w:tabs>
                <w:tab w:val="left" w:pos="35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 </w:t>
            </w:r>
            <w:r w:rsidRPr="000F2785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умение найти необходимую информацию по теме изображаемого объекта;</w:t>
            </w:r>
          </w:p>
        </w:tc>
      </w:tr>
      <w:tr w:rsidR="000F2785" w:rsidTr="00D22D2E">
        <w:tc>
          <w:tcPr>
            <w:tcW w:w="817" w:type="dxa"/>
            <w:vAlign w:val="center"/>
          </w:tcPr>
          <w:p w:rsidR="000F2785" w:rsidRDefault="000F2785" w:rsidP="008658FB">
            <w:pPr>
              <w:pStyle w:val="a3"/>
              <w:numPr>
                <w:ilvl w:val="0"/>
                <w:numId w:val="11"/>
              </w:numPr>
              <w:tabs>
                <w:tab w:val="center" w:pos="135"/>
              </w:tabs>
              <w:spacing w:line="360" w:lineRule="auto"/>
            </w:pPr>
          </w:p>
        </w:tc>
        <w:tc>
          <w:tcPr>
            <w:tcW w:w="5386" w:type="dxa"/>
            <w:shd w:val="clear" w:color="auto" w:fill="auto"/>
          </w:tcPr>
          <w:p w:rsidR="00262978" w:rsidRPr="00262978" w:rsidRDefault="00262978" w:rsidP="008658FB">
            <w:pPr>
              <w:pStyle w:val="ConsPlusNormal"/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1.4. Использовать знания истории стилей для создания эскизов творческих проектов.</w:t>
            </w:r>
          </w:p>
          <w:p w:rsidR="000F2785" w:rsidRPr="00262978" w:rsidRDefault="000F2785" w:rsidP="008658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shd w:val="clear" w:color="auto" w:fill="auto"/>
          </w:tcPr>
          <w:p w:rsidR="00B5402A" w:rsidRDefault="00B5402A" w:rsidP="008658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умение </w:t>
            </w:r>
            <w:r w:rsidRPr="002B3A8E">
              <w:rPr>
                <w:rFonts w:ascii="Times New Roman" w:hAnsi="Times New Roman" w:cs="Times New Roman"/>
                <w:sz w:val="24"/>
                <w:szCs w:val="24"/>
              </w:rPr>
              <w:t>исследова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2B3A8E">
              <w:rPr>
                <w:rFonts w:ascii="Times New Roman" w:hAnsi="Times New Roman" w:cs="Times New Roman"/>
                <w:sz w:val="24"/>
                <w:szCs w:val="24"/>
              </w:rPr>
              <w:t xml:space="preserve"> историческ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2B3A8E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в рамках профессиональной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F2785" w:rsidRDefault="00B5402A" w:rsidP="008658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-умение </w:t>
            </w:r>
            <w:r w:rsidRPr="002B3A8E">
              <w:rPr>
                <w:rFonts w:ascii="Times New Roman" w:hAnsi="Times New Roman" w:cs="Times New Roman"/>
                <w:sz w:val="24"/>
                <w:szCs w:val="24"/>
              </w:rPr>
              <w:t>реставр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ировать</w:t>
            </w:r>
            <w:r w:rsidRPr="002B3A8E">
              <w:rPr>
                <w:rFonts w:ascii="Times New Roman" w:hAnsi="Times New Roman" w:cs="Times New Roman"/>
                <w:sz w:val="24"/>
                <w:szCs w:val="24"/>
              </w:rPr>
              <w:t xml:space="preserve"> предмет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B3A8E">
              <w:rPr>
                <w:rFonts w:ascii="Times New Roman" w:hAnsi="Times New Roman" w:cs="Times New Roman"/>
                <w:sz w:val="24"/>
                <w:szCs w:val="24"/>
              </w:rPr>
              <w:t xml:space="preserve"> декоративно-прикладного искусства</w:t>
            </w:r>
            <w:r w:rsidR="00A3089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3089D" w:rsidRDefault="00A3089D" w:rsidP="008658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умение и</w:t>
            </w:r>
            <w:r w:rsidRPr="006958BD">
              <w:rPr>
                <w:rFonts w:ascii="Times New Roman" w:hAnsi="Times New Roman" w:cs="Times New Roman"/>
              </w:rPr>
              <w:t>спользовать знание основ истории костюмов различных исторических эпох, предметов декоративно – прикладного искусства</w:t>
            </w:r>
          </w:p>
        </w:tc>
      </w:tr>
      <w:tr w:rsidR="000F2785" w:rsidTr="00D22D2E">
        <w:tc>
          <w:tcPr>
            <w:tcW w:w="817" w:type="dxa"/>
            <w:vAlign w:val="center"/>
          </w:tcPr>
          <w:p w:rsidR="000F2785" w:rsidRDefault="000F2785" w:rsidP="008658FB">
            <w:pPr>
              <w:pStyle w:val="a3"/>
              <w:numPr>
                <w:ilvl w:val="0"/>
                <w:numId w:val="11"/>
              </w:numPr>
              <w:tabs>
                <w:tab w:val="center" w:pos="135"/>
              </w:tabs>
              <w:spacing w:line="360" w:lineRule="auto"/>
            </w:pPr>
          </w:p>
        </w:tc>
        <w:tc>
          <w:tcPr>
            <w:tcW w:w="5386" w:type="dxa"/>
            <w:shd w:val="clear" w:color="auto" w:fill="auto"/>
          </w:tcPr>
          <w:p w:rsidR="000F2785" w:rsidRPr="00262978" w:rsidRDefault="00262978" w:rsidP="00A3089D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1.5. Оформлять выставочные проекты.</w:t>
            </w:r>
          </w:p>
        </w:tc>
        <w:tc>
          <w:tcPr>
            <w:tcW w:w="8789" w:type="dxa"/>
            <w:shd w:val="clear" w:color="auto" w:fill="auto"/>
          </w:tcPr>
          <w:p w:rsidR="000F2785" w:rsidRDefault="00C57160" w:rsidP="008658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умение оформлять выставки;</w:t>
            </w:r>
          </w:p>
          <w:p w:rsidR="00806520" w:rsidRDefault="00806520" w:rsidP="008065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умение </w:t>
            </w:r>
            <w:r>
              <w:rPr>
                <w:rFonts w:ascii="Times New Roman" w:hAnsi="Times New Roman" w:cs="Times New Roman"/>
              </w:rPr>
              <w:t>и</w:t>
            </w:r>
            <w:r w:rsidRPr="006958BD">
              <w:rPr>
                <w:rFonts w:ascii="Times New Roman" w:hAnsi="Times New Roman" w:cs="Times New Roman"/>
              </w:rPr>
              <w:t>спользова</w:t>
            </w:r>
            <w:r>
              <w:rPr>
                <w:rFonts w:ascii="Times New Roman" w:hAnsi="Times New Roman" w:cs="Times New Roman"/>
              </w:rPr>
              <w:t>ть</w:t>
            </w:r>
            <w:r w:rsidRPr="006958B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958BD">
              <w:rPr>
                <w:rFonts w:ascii="Times New Roman" w:hAnsi="Times New Roman" w:cs="Times New Roman"/>
              </w:rPr>
              <w:t>разнообразны</w:t>
            </w:r>
            <w:r>
              <w:rPr>
                <w:rFonts w:ascii="Times New Roman" w:hAnsi="Times New Roman" w:cs="Times New Roman"/>
              </w:rPr>
              <w:t>е</w:t>
            </w:r>
            <w:proofErr w:type="gramEnd"/>
            <w:r w:rsidRPr="006958BD">
              <w:rPr>
                <w:rFonts w:ascii="Times New Roman" w:hAnsi="Times New Roman" w:cs="Times New Roman"/>
              </w:rPr>
              <w:t xml:space="preserve"> творческих  приемов в работе над выставочными проектами</w:t>
            </w:r>
            <w:r>
              <w:rPr>
                <w:rFonts w:ascii="Times New Roman" w:hAnsi="Times New Roman" w:cs="Times New Roman"/>
              </w:rPr>
              <w:t>;</w:t>
            </w:r>
          </w:p>
        </w:tc>
      </w:tr>
      <w:tr w:rsidR="000F2785" w:rsidTr="00D22D2E">
        <w:tc>
          <w:tcPr>
            <w:tcW w:w="817" w:type="dxa"/>
            <w:vAlign w:val="center"/>
          </w:tcPr>
          <w:p w:rsidR="000F2785" w:rsidRDefault="000F2785" w:rsidP="008658FB">
            <w:pPr>
              <w:pStyle w:val="a3"/>
              <w:numPr>
                <w:ilvl w:val="0"/>
                <w:numId w:val="11"/>
              </w:numPr>
              <w:tabs>
                <w:tab w:val="center" w:pos="135"/>
              </w:tabs>
              <w:spacing w:line="360" w:lineRule="auto"/>
            </w:pPr>
          </w:p>
        </w:tc>
        <w:tc>
          <w:tcPr>
            <w:tcW w:w="5386" w:type="dxa"/>
            <w:shd w:val="clear" w:color="auto" w:fill="auto"/>
          </w:tcPr>
          <w:p w:rsidR="000F2785" w:rsidRPr="00262978" w:rsidRDefault="00262978" w:rsidP="008658FB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1.6. Использовать мультимедийные технологии в создании профессиональных проектов.</w:t>
            </w:r>
          </w:p>
        </w:tc>
        <w:tc>
          <w:tcPr>
            <w:tcW w:w="8789" w:type="dxa"/>
            <w:shd w:val="clear" w:color="auto" w:fill="auto"/>
          </w:tcPr>
          <w:p w:rsidR="00262978" w:rsidRPr="000F2785" w:rsidRDefault="00262978" w:rsidP="008658FB">
            <w:pPr>
              <w:widowControl w:val="0"/>
              <w:tabs>
                <w:tab w:val="left" w:pos="35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- </w:t>
            </w:r>
            <w:r w:rsidRPr="000F2785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умение найти необходимую информацию по теме изображаемого объекта;</w:t>
            </w:r>
          </w:p>
          <w:p w:rsidR="00262978" w:rsidRPr="000F2785" w:rsidRDefault="00262978" w:rsidP="008658FB">
            <w:pPr>
              <w:widowControl w:val="0"/>
              <w:tabs>
                <w:tab w:val="left" w:pos="3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- </w:t>
            </w:r>
            <w:r w:rsidRPr="000F2785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поиск информации по используемым материалам и приёмам;</w:t>
            </w:r>
          </w:p>
          <w:p w:rsidR="00262978" w:rsidRPr="000F2785" w:rsidRDefault="00262978" w:rsidP="008658FB">
            <w:pPr>
              <w:widowControl w:val="0"/>
              <w:tabs>
                <w:tab w:val="left" w:pos="3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- </w:t>
            </w:r>
            <w:r w:rsidRPr="000F2785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подбор иллюстраций по теме задания;</w:t>
            </w:r>
          </w:p>
          <w:p w:rsidR="00262978" w:rsidRPr="000F2785" w:rsidRDefault="00262978" w:rsidP="008658FB">
            <w:pPr>
              <w:widowControl w:val="0"/>
              <w:tabs>
                <w:tab w:val="left" w:pos="3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- </w:t>
            </w:r>
            <w:r w:rsidRPr="000F2785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обмен информацией через социальные сети и т.п.;</w:t>
            </w:r>
          </w:p>
          <w:p w:rsidR="000F2785" w:rsidRDefault="00262978" w:rsidP="008658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- </w:t>
            </w:r>
            <w:r w:rsidRPr="000F2785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сбор портфолио</w:t>
            </w:r>
          </w:p>
        </w:tc>
      </w:tr>
      <w:tr w:rsidR="000F2785" w:rsidTr="00877A8A">
        <w:tc>
          <w:tcPr>
            <w:tcW w:w="817" w:type="dxa"/>
            <w:vAlign w:val="center"/>
          </w:tcPr>
          <w:p w:rsidR="000F2785" w:rsidRDefault="000F2785" w:rsidP="008658FB">
            <w:pPr>
              <w:pStyle w:val="a3"/>
              <w:numPr>
                <w:ilvl w:val="0"/>
                <w:numId w:val="11"/>
              </w:numPr>
              <w:tabs>
                <w:tab w:val="center" w:pos="135"/>
              </w:tabs>
              <w:spacing w:line="360" w:lineRule="auto"/>
            </w:pPr>
          </w:p>
        </w:tc>
        <w:tc>
          <w:tcPr>
            <w:tcW w:w="5386" w:type="dxa"/>
          </w:tcPr>
          <w:p w:rsidR="000F2785" w:rsidRPr="00262978" w:rsidRDefault="00262978" w:rsidP="008658FB">
            <w:pPr>
              <w:pStyle w:val="ConsPlusNormal"/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2.1. Реализовывать художественно-постановочные проекты в театрах, кино- и телестудиях.</w:t>
            </w:r>
          </w:p>
        </w:tc>
        <w:tc>
          <w:tcPr>
            <w:tcW w:w="8789" w:type="dxa"/>
          </w:tcPr>
          <w:p w:rsidR="000F2785" w:rsidRDefault="00C72BE2" w:rsidP="008658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57160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7160" w:rsidRPr="002B3A8E">
              <w:rPr>
                <w:rFonts w:ascii="Times New Roman" w:hAnsi="Times New Roman" w:cs="Times New Roman"/>
                <w:sz w:val="24"/>
                <w:szCs w:val="24"/>
              </w:rPr>
              <w:t>воплощ</w:t>
            </w:r>
            <w:r w:rsidR="00C57160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="00C57160" w:rsidRPr="002B3A8E">
              <w:rPr>
                <w:rFonts w:ascii="Times New Roman" w:hAnsi="Times New Roman" w:cs="Times New Roman"/>
                <w:sz w:val="24"/>
                <w:szCs w:val="24"/>
              </w:rPr>
              <w:t xml:space="preserve"> в материале сценического образа в спектакле, фильме, телевизионной постановке;</w:t>
            </w:r>
          </w:p>
          <w:p w:rsidR="00A3089D" w:rsidRDefault="00A3089D" w:rsidP="008658F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умение и</w:t>
            </w:r>
            <w:r w:rsidRPr="006958BD">
              <w:rPr>
                <w:rFonts w:ascii="Times New Roman" w:hAnsi="Times New Roman" w:cs="Times New Roman"/>
              </w:rPr>
              <w:t>спользовать знание основ истории костюмов различных исторических эпох, предметов декоративно – прикладного искусства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3089D" w:rsidRDefault="00A3089D" w:rsidP="00A308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 умение р</w:t>
            </w:r>
            <w:r w:rsidRPr="006958BD">
              <w:rPr>
                <w:rFonts w:ascii="Times New Roman" w:hAnsi="Times New Roman" w:cs="Times New Roman"/>
              </w:rPr>
              <w:t>абота</w:t>
            </w:r>
            <w:r>
              <w:rPr>
                <w:rFonts w:ascii="Times New Roman" w:hAnsi="Times New Roman" w:cs="Times New Roman"/>
              </w:rPr>
              <w:t>ть</w:t>
            </w:r>
            <w:r w:rsidRPr="006958BD">
              <w:rPr>
                <w:rFonts w:ascii="Times New Roman" w:hAnsi="Times New Roman" w:cs="Times New Roman"/>
              </w:rPr>
              <w:t xml:space="preserve"> с историческим  материалом для выразительного решения творческого проекта</w:t>
            </w:r>
          </w:p>
        </w:tc>
      </w:tr>
      <w:tr w:rsidR="000F2785" w:rsidTr="00877A8A">
        <w:tc>
          <w:tcPr>
            <w:tcW w:w="817" w:type="dxa"/>
            <w:vAlign w:val="center"/>
          </w:tcPr>
          <w:p w:rsidR="000F2785" w:rsidRDefault="000F2785" w:rsidP="008658FB">
            <w:pPr>
              <w:pStyle w:val="a3"/>
              <w:numPr>
                <w:ilvl w:val="0"/>
                <w:numId w:val="11"/>
              </w:numPr>
              <w:tabs>
                <w:tab w:val="center" w:pos="135"/>
              </w:tabs>
              <w:spacing w:line="360" w:lineRule="auto"/>
            </w:pPr>
          </w:p>
        </w:tc>
        <w:tc>
          <w:tcPr>
            <w:tcW w:w="5386" w:type="dxa"/>
          </w:tcPr>
          <w:p w:rsidR="000F2785" w:rsidRPr="00262978" w:rsidRDefault="00262978" w:rsidP="008658FB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2.2. Разрабатывать технологическую документацию с учетом повышения художественной выразительности за счет использования новых технологических приемов и материалов в реализации творческих проектов.</w:t>
            </w:r>
          </w:p>
        </w:tc>
        <w:tc>
          <w:tcPr>
            <w:tcW w:w="8789" w:type="dxa"/>
          </w:tcPr>
          <w:p w:rsidR="000F2785" w:rsidRDefault="000F2785" w:rsidP="008658FB">
            <w:pPr>
              <w:widowControl w:val="0"/>
              <w:tabs>
                <w:tab w:val="left" w:pos="35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- </w:t>
            </w:r>
            <w:r w:rsidRPr="000F2785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развитие наблюдательности, умения быстро, скупыми выразительными средствами передать характер модели, применять графические изобразительные средства;</w:t>
            </w:r>
          </w:p>
          <w:p w:rsidR="00A3089D" w:rsidRDefault="00A3089D" w:rsidP="008658FB">
            <w:pPr>
              <w:widowControl w:val="0"/>
              <w:tabs>
                <w:tab w:val="left" w:pos="355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- умение и</w:t>
            </w:r>
            <w:r w:rsidRPr="006958BD">
              <w:rPr>
                <w:rFonts w:ascii="Times New Roman" w:hAnsi="Times New Roman" w:cs="Times New Roman"/>
              </w:rPr>
              <w:t>спользовать знание основ истории костюмов различных исторических эпох, предметов декоративно – прикладного искусства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3089D" w:rsidRDefault="00A3089D" w:rsidP="00A3089D">
            <w:pPr>
              <w:widowControl w:val="0"/>
              <w:tabs>
                <w:tab w:val="left" w:pos="35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>- умение и</w:t>
            </w:r>
            <w:r w:rsidRPr="006958BD">
              <w:rPr>
                <w:rFonts w:ascii="Times New Roman" w:hAnsi="Times New Roman" w:cs="Times New Roman"/>
              </w:rPr>
              <w:t>спользова</w:t>
            </w:r>
            <w:r>
              <w:rPr>
                <w:rFonts w:ascii="Times New Roman" w:hAnsi="Times New Roman" w:cs="Times New Roman"/>
              </w:rPr>
              <w:t>ть</w:t>
            </w:r>
            <w:r w:rsidRPr="006958BD">
              <w:rPr>
                <w:rFonts w:ascii="Times New Roman" w:hAnsi="Times New Roman" w:cs="Times New Roman"/>
              </w:rPr>
              <w:t xml:space="preserve"> теоретически</w:t>
            </w:r>
            <w:r>
              <w:rPr>
                <w:rFonts w:ascii="Times New Roman" w:hAnsi="Times New Roman" w:cs="Times New Roman"/>
              </w:rPr>
              <w:t>е</w:t>
            </w:r>
            <w:r w:rsidRPr="006958BD">
              <w:rPr>
                <w:rFonts w:ascii="Times New Roman" w:hAnsi="Times New Roman" w:cs="Times New Roman"/>
              </w:rPr>
              <w:t xml:space="preserve"> сведени</w:t>
            </w:r>
            <w:r>
              <w:rPr>
                <w:rFonts w:ascii="Times New Roman" w:hAnsi="Times New Roman" w:cs="Times New Roman"/>
              </w:rPr>
              <w:t>я</w:t>
            </w:r>
            <w:r w:rsidRPr="006958BD">
              <w:rPr>
                <w:rFonts w:ascii="Times New Roman" w:hAnsi="Times New Roman" w:cs="Times New Roman"/>
              </w:rPr>
              <w:t xml:space="preserve"> о личности  отдельных персонажей пьес и драматических произведений, использовать способы имитации  исторических тканей</w:t>
            </w:r>
          </w:p>
        </w:tc>
      </w:tr>
      <w:tr w:rsidR="00333044" w:rsidTr="00877A8A">
        <w:tc>
          <w:tcPr>
            <w:tcW w:w="817" w:type="dxa"/>
            <w:vAlign w:val="center"/>
          </w:tcPr>
          <w:p w:rsidR="00333044" w:rsidRDefault="00333044" w:rsidP="008658FB">
            <w:pPr>
              <w:pStyle w:val="a3"/>
              <w:numPr>
                <w:ilvl w:val="0"/>
                <w:numId w:val="11"/>
              </w:numPr>
              <w:spacing w:line="360" w:lineRule="auto"/>
            </w:pPr>
          </w:p>
        </w:tc>
        <w:tc>
          <w:tcPr>
            <w:tcW w:w="5386" w:type="dxa"/>
          </w:tcPr>
          <w:p w:rsidR="00333044" w:rsidRPr="00262978" w:rsidRDefault="00333044" w:rsidP="008658FB">
            <w:pPr>
              <w:pStyle w:val="ConsPlusNormal"/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2.3. Осваивать и внедрять современные технологии и материалы в творческий и производственный процесс.</w:t>
            </w:r>
          </w:p>
        </w:tc>
        <w:tc>
          <w:tcPr>
            <w:tcW w:w="8789" w:type="dxa"/>
          </w:tcPr>
          <w:p w:rsidR="00333044" w:rsidRDefault="00C57160" w:rsidP="008658FB">
            <w:pPr>
              <w:widowControl w:val="0"/>
              <w:tabs>
                <w:tab w:val="left" w:pos="35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- умение применять современные технологии и материалы в творческий и производственный процесс</w:t>
            </w:r>
          </w:p>
          <w:p w:rsidR="005B5D1C" w:rsidRDefault="005B5D1C" w:rsidP="008658FB">
            <w:pPr>
              <w:widowControl w:val="0"/>
              <w:tabs>
                <w:tab w:val="left" w:pos="35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</w:p>
        </w:tc>
      </w:tr>
      <w:tr w:rsidR="00262978" w:rsidTr="00877A8A">
        <w:tc>
          <w:tcPr>
            <w:tcW w:w="817" w:type="dxa"/>
            <w:vAlign w:val="center"/>
          </w:tcPr>
          <w:p w:rsidR="00262978" w:rsidRDefault="00262978" w:rsidP="008658FB">
            <w:pPr>
              <w:pStyle w:val="a3"/>
              <w:numPr>
                <w:ilvl w:val="0"/>
                <w:numId w:val="11"/>
              </w:numPr>
              <w:spacing w:line="360" w:lineRule="auto"/>
            </w:pPr>
          </w:p>
        </w:tc>
        <w:tc>
          <w:tcPr>
            <w:tcW w:w="5386" w:type="dxa"/>
          </w:tcPr>
          <w:p w:rsidR="00262978" w:rsidRPr="00262978" w:rsidRDefault="00262978" w:rsidP="008658FB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2.4. Осуществлять работу по проведению спектаклей, киносъемок и телепередач.</w:t>
            </w:r>
          </w:p>
        </w:tc>
        <w:tc>
          <w:tcPr>
            <w:tcW w:w="8789" w:type="dxa"/>
          </w:tcPr>
          <w:p w:rsidR="005B5D1C" w:rsidRDefault="00C57160" w:rsidP="008658FB">
            <w:pPr>
              <w:widowControl w:val="0"/>
              <w:tabs>
                <w:tab w:val="left" w:pos="35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- уме</w:t>
            </w:r>
            <w:r w:rsidR="00D22D2E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ние</w:t>
            </w: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 работать </w:t>
            </w:r>
            <w:r w:rsidR="00D22D2E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костюмером при выпуске телепередач, съемок фильмов, и выпуске спектаклей </w:t>
            </w:r>
          </w:p>
          <w:p w:rsidR="00262978" w:rsidRDefault="005B5D1C" w:rsidP="005B5D1C">
            <w:pPr>
              <w:widowControl w:val="0"/>
              <w:tabs>
                <w:tab w:val="left" w:pos="35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- умение и</w:t>
            </w:r>
            <w:r w:rsidRPr="006958BD">
              <w:rPr>
                <w:rFonts w:ascii="Times New Roman" w:hAnsi="Times New Roman" w:cs="Times New Roman"/>
              </w:rPr>
              <w:t xml:space="preserve">спользовать знание основ истории костюмов различных исторических эпох, </w:t>
            </w:r>
            <w:r w:rsidRPr="006958BD">
              <w:rPr>
                <w:rFonts w:ascii="Times New Roman" w:hAnsi="Times New Roman" w:cs="Times New Roman"/>
              </w:rPr>
              <w:lastRenderedPageBreak/>
              <w:t>предметов декоративно – прикладного искусства</w:t>
            </w:r>
          </w:p>
        </w:tc>
      </w:tr>
      <w:tr w:rsidR="00262978" w:rsidTr="00877A8A">
        <w:tc>
          <w:tcPr>
            <w:tcW w:w="817" w:type="dxa"/>
            <w:vAlign w:val="center"/>
          </w:tcPr>
          <w:p w:rsidR="00262978" w:rsidRDefault="00262978" w:rsidP="008658FB">
            <w:pPr>
              <w:pStyle w:val="a3"/>
              <w:numPr>
                <w:ilvl w:val="0"/>
                <w:numId w:val="11"/>
              </w:numPr>
              <w:spacing w:line="360" w:lineRule="auto"/>
            </w:pPr>
          </w:p>
        </w:tc>
        <w:tc>
          <w:tcPr>
            <w:tcW w:w="5386" w:type="dxa"/>
          </w:tcPr>
          <w:p w:rsidR="00262978" w:rsidRPr="00262978" w:rsidRDefault="00262978" w:rsidP="008658FB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2.5. Выполнять подготовку, реставрацию и реконструкцию предметов профессиональной деятельности.</w:t>
            </w:r>
          </w:p>
        </w:tc>
        <w:tc>
          <w:tcPr>
            <w:tcW w:w="8789" w:type="dxa"/>
          </w:tcPr>
          <w:p w:rsidR="00262978" w:rsidRDefault="00D22D2E" w:rsidP="008658FB">
            <w:pPr>
              <w:widowControl w:val="0"/>
              <w:tabs>
                <w:tab w:val="left" w:pos="35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умение реставрировать предметы профессиональной деятельности</w:t>
            </w:r>
          </w:p>
          <w:p w:rsidR="00A3089D" w:rsidRDefault="00A3089D" w:rsidP="008658FB">
            <w:pPr>
              <w:widowControl w:val="0"/>
              <w:tabs>
                <w:tab w:val="left" w:pos="35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умение и</w:t>
            </w:r>
            <w:r w:rsidRPr="006958BD">
              <w:rPr>
                <w:rFonts w:ascii="Times New Roman" w:hAnsi="Times New Roman" w:cs="Times New Roman"/>
              </w:rPr>
              <w:t>спользовать знание основ истории костюмов различных исторических эпох, предметов декоративно – прикладного искусства</w:t>
            </w:r>
          </w:p>
        </w:tc>
      </w:tr>
      <w:tr w:rsidR="00262978" w:rsidTr="00877A8A">
        <w:tc>
          <w:tcPr>
            <w:tcW w:w="817" w:type="dxa"/>
            <w:vAlign w:val="center"/>
          </w:tcPr>
          <w:p w:rsidR="00262978" w:rsidRDefault="00262978" w:rsidP="008658FB">
            <w:pPr>
              <w:pStyle w:val="a3"/>
              <w:numPr>
                <w:ilvl w:val="0"/>
                <w:numId w:val="11"/>
              </w:numPr>
              <w:spacing w:line="360" w:lineRule="auto"/>
            </w:pPr>
          </w:p>
        </w:tc>
        <w:tc>
          <w:tcPr>
            <w:tcW w:w="5386" w:type="dxa"/>
          </w:tcPr>
          <w:p w:rsidR="00262978" w:rsidRPr="00262978" w:rsidRDefault="00262978" w:rsidP="008658FB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2.6. Использовать мультимедийные технологии в творческом и производственном процессе.</w:t>
            </w:r>
          </w:p>
        </w:tc>
        <w:tc>
          <w:tcPr>
            <w:tcW w:w="8789" w:type="dxa"/>
          </w:tcPr>
          <w:p w:rsidR="00262978" w:rsidRDefault="00D22D2E" w:rsidP="008658FB">
            <w:pPr>
              <w:widowControl w:val="0"/>
              <w:tabs>
                <w:tab w:val="left" w:pos="35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-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2978">
              <w:rPr>
                <w:rFonts w:ascii="Times New Roman" w:hAnsi="Times New Roman" w:cs="Times New Roman"/>
                <w:sz w:val="24"/>
                <w:szCs w:val="24"/>
              </w:rPr>
              <w:t>спользовать мультимедийные технологии в творческом и производственном процессе</w:t>
            </w:r>
          </w:p>
        </w:tc>
      </w:tr>
    </w:tbl>
    <w:p w:rsidR="00262978" w:rsidRDefault="00262978" w:rsidP="00262978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bookmark8"/>
    </w:p>
    <w:p w:rsidR="00B37738" w:rsidRDefault="00B37738" w:rsidP="0026297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26297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26297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26297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26297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26297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26297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26297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26297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26297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7738" w:rsidRDefault="00B37738" w:rsidP="0026297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50EF2" w:rsidRPr="00D50EF2" w:rsidRDefault="00D50EF2" w:rsidP="00D50EF2">
      <w:pPr>
        <w:numPr>
          <w:ilvl w:val="1"/>
          <w:numId w:val="10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0EF2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преддипломной практики</w:t>
      </w:r>
      <w:bookmarkEnd w:id="6"/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2660"/>
        <w:gridCol w:w="9072"/>
        <w:gridCol w:w="1559"/>
        <w:gridCol w:w="1559"/>
      </w:tblGrid>
      <w:tr w:rsidR="00D50EF2" w:rsidRPr="00DE6E24" w:rsidTr="008658FB">
        <w:tc>
          <w:tcPr>
            <w:tcW w:w="2660" w:type="dxa"/>
          </w:tcPr>
          <w:p w:rsidR="00D50EF2" w:rsidRPr="00DE6E24" w:rsidRDefault="00D50EF2" w:rsidP="00DE6E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E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9072" w:type="dxa"/>
          </w:tcPr>
          <w:p w:rsidR="00D50EF2" w:rsidRPr="00DE6E24" w:rsidRDefault="00D50EF2" w:rsidP="00DE6E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E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</w:t>
            </w:r>
          </w:p>
        </w:tc>
        <w:tc>
          <w:tcPr>
            <w:tcW w:w="1559" w:type="dxa"/>
          </w:tcPr>
          <w:p w:rsidR="00D50EF2" w:rsidRPr="00DE6E24" w:rsidRDefault="00D50EF2" w:rsidP="00DE6E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E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</w:t>
            </w:r>
          </w:p>
          <w:p w:rsidR="00D50EF2" w:rsidRPr="00DE6E24" w:rsidRDefault="00D50EF2" w:rsidP="00DE6E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E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1559" w:type="dxa"/>
          </w:tcPr>
          <w:p w:rsidR="00D50EF2" w:rsidRPr="00DE6E24" w:rsidRDefault="00D50EF2" w:rsidP="00DE6E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E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  <w:p w:rsidR="00D50EF2" w:rsidRPr="00DE6E24" w:rsidRDefault="00D50EF2" w:rsidP="00DE6E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E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освоения</w:t>
            </w:r>
          </w:p>
        </w:tc>
      </w:tr>
      <w:tr w:rsidR="00D50EF2" w:rsidRPr="00DE6E24" w:rsidTr="008658FB">
        <w:tc>
          <w:tcPr>
            <w:tcW w:w="2660" w:type="dxa"/>
          </w:tcPr>
          <w:p w:rsidR="00D50EF2" w:rsidRPr="00DE6E24" w:rsidRDefault="00D50EF2" w:rsidP="00DE6E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E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2" w:type="dxa"/>
          </w:tcPr>
          <w:p w:rsidR="00D50EF2" w:rsidRPr="00DE6E24" w:rsidRDefault="00D50EF2" w:rsidP="00DE6E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E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50EF2" w:rsidRPr="00DE6E24" w:rsidRDefault="00D50EF2" w:rsidP="00DE6E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E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50EF2" w:rsidRPr="00DE6E24" w:rsidRDefault="00D50EF2" w:rsidP="00DE6E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E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620CF" w:rsidRPr="00DE6E24" w:rsidTr="008658FB">
        <w:tc>
          <w:tcPr>
            <w:tcW w:w="2660" w:type="dxa"/>
          </w:tcPr>
          <w:p w:rsidR="003620CF" w:rsidRPr="00DE6E24" w:rsidRDefault="003620CF" w:rsidP="00DE6E24">
            <w:pPr>
              <w:pStyle w:val="a5"/>
              <w:tabs>
                <w:tab w:val="left" w:pos="1620"/>
              </w:tabs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DE6E24">
              <w:rPr>
                <w:rFonts w:ascii="Times New Roman" w:hAnsi="Times New Roman"/>
                <w:sz w:val="24"/>
                <w:szCs w:val="24"/>
              </w:rPr>
              <w:t xml:space="preserve">Инструктаж </w:t>
            </w:r>
          </w:p>
        </w:tc>
        <w:tc>
          <w:tcPr>
            <w:tcW w:w="9072" w:type="dxa"/>
          </w:tcPr>
          <w:p w:rsidR="003620CF" w:rsidRPr="00DE6E24" w:rsidRDefault="003620CF" w:rsidP="00DE6E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E24">
              <w:rPr>
                <w:rFonts w:ascii="Times New Roman" w:hAnsi="Times New Roman" w:cs="Times New Roman"/>
                <w:sz w:val="24"/>
                <w:szCs w:val="24"/>
              </w:rPr>
              <w:t>Вводный инструктаж. Техника безопасности при организации и проведении занятий. Проверка оборудования для организации рабочего места в учебном кабинете и мастерских. Выдача заданий на практику.</w:t>
            </w:r>
          </w:p>
          <w:p w:rsidR="003620CF" w:rsidRPr="00DE6E24" w:rsidRDefault="003620CF" w:rsidP="00DE6E2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6E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подробного плана теоретической, практической или проектной частей дипломной работы; составление графика работы над проектом</w:t>
            </w:r>
          </w:p>
        </w:tc>
        <w:tc>
          <w:tcPr>
            <w:tcW w:w="1559" w:type="dxa"/>
          </w:tcPr>
          <w:p w:rsidR="003620CF" w:rsidRPr="00DE6E24" w:rsidRDefault="003620CF" w:rsidP="00DE6E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E2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3620CF" w:rsidRPr="00DE6E24" w:rsidRDefault="003620CF" w:rsidP="00DE6E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E24" w:rsidRPr="00DE6E24" w:rsidTr="008658FB">
        <w:tc>
          <w:tcPr>
            <w:tcW w:w="2660" w:type="dxa"/>
          </w:tcPr>
          <w:p w:rsidR="00DE6E24" w:rsidRPr="00DE6E24" w:rsidRDefault="00DE6E24" w:rsidP="00DE6E24">
            <w:pPr>
              <w:pStyle w:val="a5"/>
              <w:tabs>
                <w:tab w:val="left" w:pos="1620"/>
              </w:tabs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DE6E24">
              <w:rPr>
                <w:rFonts w:ascii="Times New Roman" w:hAnsi="Times New Roman"/>
                <w:color w:val="000000"/>
                <w:sz w:val="24"/>
                <w:szCs w:val="24"/>
              </w:rPr>
              <w:t>Сбор, систематизация и предварительная обработка исходных данных по теме диплома</w:t>
            </w:r>
          </w:p>
        </w:tc>
        <w:tc>
          <w:tcPr>
            <w:tcW w:w="9072" w:type="dxa"/>
          </w:tcPr>
          <w:p w:rsidR="00DE6E24" w:rsidRPr="00DE6E24" w:rsidRDefault="00DE6E24" w:rsidP="00DE6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E24">
              <w:rPr>
                <w:rFonts w:ascii="Times New Roman" w:hAnsi="Times New Roman" w:cs="Times New Roman"/>
                <w:sz w:val="24"/>
                <w:szCs w:val="24"/>
              </w:rPr>
              <w:t>Сбор  и анализ в течение всей преддипломной практики материала по теме диплома.</w:t>
            </w:r>
          </w:p>
          <w:p w:rsidR="00DE6E24" w:rsidRPr="00DE6E24" w:rsidRDefault="00DE6E24" w:rsidP="00DE6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E24">
              <w:rPr>
                <w:rFonts w:ascii="Times New Roman" w:hAnsi="Times New Roman" w:cs="Times New Roman"/>
                <w:sz w:val="24"/>
                <w:szCs w:val="24"/>
              </w:rPr>
              <w:t>Изучение  и анализ исторической эпохи, конструкции одежды, аксессуаров.</w:t>
            </w:r>
          </w:p>
          <w:p w:rsidR="00DE6E24" w:rsidRPr="00DE6E24" w:rsidRDefault="00DE6E24" w:rsidP="00DE6E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E24">
              <w:rPr>
                <w:rFonts w:ascii="Times New Roman" w:hAnsi="Times New Roman" w:cs="Times New Roman"/>
                <w:sz w:val="24"/>
                <w:szCs w:val="24"/>
              </w:rPr>
              <w:t>Изучение, уточнение технологии выполнения изделия согласно теме диплома.</w:t>
            </w:r>
            <w:r w:rsidRPr="00DE6E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Уточнение задач и содержания дипломной работы (проекта). </w:t>
            </w:r>
          </w:p>
          <w:p w:rsidR="00DE6E24" w:rsidRPr="00DE6E24" w:rsidRDefault="00DE6E24" w:rsidP="00DE6E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DE6E24" w:rsidRPr="00DE6E24" w:rsidRDefault="00DE6E24" w:rsidP="00DE6E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E2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DE6E24" w:rsidRPr="00DE6E24" w:rsidRDefault="00DE6E24" w:rsidP="00DE6E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E6E24" w:rsidRPr="00DE6E24" w:rsidTr="008658FB">
        <w:trPr>
          <w:trHeight w:val="1077"/>
        </w:trPr>
        <w:tc>
          <w:tcPr>
            <w:tcW w:w="2660" w:type="dxa"/>
          </w:tcPr>
          <w:p w:rsidR="00DE6E24" w:rsidRPr="00DE6E24" w:rsidRDefault="00DE6E24" w:rsidP="00DE6E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E24">
              <w:rPr>
                <w:rFonts w:ascii="Times New Roman" w:hAnsi="Times New Roman" w:cs="Times New Roman"/>
                <w:sz w:val="24"/>
                <w:szCs w:val="24"/>
              </w:rPr>
              <w:t>Творческая работа над созданием художественно – графического эскиза дипломной работы.</w:t>
            </w:r>
          </w:p>
        </w:tc>
        <w:tc>
          <w:tcPr>
            <w:tcW w:w="9072" w:type="dxa"/>
          </w:tcPr>
          <w:p w:rsidR="00DE6E24" w:rsidRPr="00DE6E24" w:rsidRDefault="00DE6E24" w:rsidP="00DE6E24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E24">
              <w:rPr>
                <w:rFonts w:ascii="Times New Roman" w:hAnsi="Times New Roman" w:cs="Times New Roman"/>
                <w:sz w:val="24"/>
                <w:szCs w:val="24"/>
              </w:rPr>
              <w:t>Выполнение этюдов, набросков</w:t>
            </w:r>
            <w:r w:rsidRPr="00DE6E2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E6E24" w:rsidRPr="00DE6E24" w:rsidRDefault="00DE6E24" w:rsidP="00DE6E24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E2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Выбор наиболее подходящего эскиза</w:t>
            </w:r>
          </w:p>
          <w:p w:rsidR="00DE6E24" w:rsidRPr="00DE6E24" w:rsidRDefault="00DE6E24" w:rsidP="00DE6E2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E2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Выполнение жанрового эскиза на основе изученного материала</w:t>
            </w:r>
          </w:p>
        </w:tc>
        <w:tc>
          <w:tcPr>
            <w:tcW w:w="1559" w:type="dxa"/>
            <w:vMerge/>
          </w:tcPr>
          <w:p w:rsidR="00DE6E24" w:rsidRPr="00DE6E24" w:rsidRDefault="00DE6E24" w:rsidP="00DE6E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DE6E24" w:rsidRPr="00DE6E24" w:rsidRDefault="00DE6E24" w:rsidP="00DE6E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E24" w:rsidRPr="00DE6E24" w:rsidTr="008658FB">
        <w:trPr>
          <w:trHeight w:val="270"/>
        </w:trPr>
        <w:tc>
          <w:tcPr>
            <w:tcW w:w="2660" w:type="dxa"/>
          </w:tcPr>
          <w:p w:rsidR="00DE6E24" w:rsidRPr="00DE6E24" w:rsidRDefault="00DE6E24" w:rsidP="00DE6E2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6E24">
              <w:rPr>
                <w:rFonts w:ascii="Times New Roman" w:hAnsi="Times New Roman" w:cs="Times New Roman"/>
                <w:sz w:val="24"/>
                <w:szCs w:val="24"/>
              </w:rPr>
              <w:t xml:space="preserve"> Выбор материала, техник и технологий для создания </w:t>
            </w:r>
            <w:r w:rsidRPr="00DE6E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дипломного проекта</w:t>
            </w:r>
          </w:p>
        </w:tc>
        <w:tc>
          <w:tcPr>
            <w:tcW w:w="9072" w:type="dxa"/>
          </w:tcPr>
          <w:p w:rsidR="00DE6E24" w:rsidRPr="00DE6E24" w:rsidRDefault="00DE6E24" w:rsidP="00DE6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E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Выбор материала и техники выполнения будущей дипломной работы. Создание фор-эскизов для будущего эскиза дипломной работы. Выбор 5 наиболее удачных композиций в эскизном варианте и дальнейшая их разработка. Поиск наиболее </w:t>
            </w:r>
            <w:r w:rsidRPr="00DE6E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выразительного художественного решения. Формат: А3-А4;. 6-12 листа. Материал: акварель, гуашь, пастель, мягкий материал, аппликация.</w:t>
            </w:r>
          </w:p>
          <w:p w:rsidR="00DE6E24" w:rsidRPr="00DE6E24" w:rsidRDefault="00DE6E24" w:rsidP="00DE6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E6E24" w:rsidRPr="00DE6E24" w:rsidRDefault="00DE6E24" w:rsidP="00DE6E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E6E24" w:rsidRPr="00DE6E24" w:rsidRDefault="00DE6E24" w:rsidP="00DE6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E24" w:rsidRPr="00DE6E24" w:rsidTr="008658FB">
        <w:trPr>
          <w:trHeight w:val="270"/>
        </w:trPr>
        <w:tc>
          <w:tcPr>
            <w:tcW w:w="2660" w:type="dxa"/>
          </w:tcPr>
          <w:p w:rsidR="00DE6E24" w:rsidRPr="00DE6E24" w:rsidRDefault="00DE6E24" w:rsidP="00DE6E2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6E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отчета</w:t>
            </w:r>
          </w:p>
        </w:tc>
        <w:tc>
          <w:tcPr>
            <w:tcW w:w="9072" w:type="dxa"/>
          </w:tcPr>
          <w:p w:rsidR="00DE6E24" w:rsidRPr="00DE6E24" w:rsidRDefault="00DE6E24" w:rsidP="00DE6E2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6E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отчета, отражающего содержание и основные результаты производственной практики</w:t>
            </w:r>
          </w:p>
        </w:tc>
        <w:tc>
          <w:tcPr>
            <w:tcW w:w="1559" w:type="dxa"/>
          </w:tcPr>
          <w:p w:rsidR="00DE6E24" w:rsidRPr="00DE6E24" w:rsidRDefault="00DE6E24" w:rsidP="00DE6E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DE6E24" w:rsidRPr="00DE6E24" w:rsidRDefault="00DE6E24" w:rsidP="00DE6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A85" w:rsidRPr="00DE6E24" w:rsidTr="008658FB">
        <w:trPr>
          <w:trHeight w:val="270"/>
        </w:trPr>
        <w:tc>
          <w:tcPr>
            <w:tcW w:w="2660" w:type="dxa"/>
          </w:tcPr>
          <w:p w:rsidR="00991A85" w:rsidRPr="00DE6E24" w:rsidRDefault="00991A85" w:rsidP="00DE6E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91A85" w:rsidRPr="00DE6E24" w:rsidRDefault="00991A85" w:rsidP="00991A85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аттестация в виде просмотра</w:t>
            </w:r>
          </w:p>
        </w:tc>
        <w:tc>
          <w:tcPr>
            <w:tcW w:w="1559" w:type="dxa"/>
          </w:tcPr>
          <w:p w:rsidR="00991A85" w:rsidRDefault="00991A85" w:rsidP="00DE6E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91A85" w:rsidRPr="00DE6E24" w:rsidRDefault="00991A85" w:rsidP="00DE6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3E7D" w:rsidRDefault="002D3E7D" w:rsidP="00D50EF2">
      <w:pPr>
        <w:jc w:val="both"/>
        <w:sectPr w:rsidR="002D3E7D" w:rsidSect="000F278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D3E7D" w:rsidRDefault="002D3E7D" w:rsidP="002D3E7D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E7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УСЛОВИЯ РЕАЛИЗАЦИИ РАБОЧЕЙ ПРОГРАММЫ </w:t>
      </w:r>
    </w:p>
    <w:p w:rsidR="002D3E7D" w:rsidRPr="002D3E7D" w:rsidRDefault="002D3E7D" w:rsidP="002D3E7D">
      <w:pPr>
        <w:pStyle w:val="21"/>
        <w:numPr>
          <w:ilvl w:val="0"/>
          <w:numId w:val="21"/>
        </w:numPr>
        <w:shd w:val="clear" w:color="auto" w:fill="auto"/>
        <w:tabs>
          <w:tab w:val="left" w:pos="1402"/>
        </w:tabs>
        <w:spacing w:before="0" w:after="0" w:line="322" w:lineRule="exact"/>
        <w:ind w:firstLine="740"/>
        <w:jc w:val="both"/>
        <w:rPr>
          <w:rStyle w:val="2"/>
          <w:b/>
          <w:bCs/>
          <w:sz w:val="24"/>
          <w:szCs w:val="24"/>
          <w:shd w:val="clear" w:color="auto" w:fill="auto"/>
        </w:rPr>
      </w:pPr>
      <w:bookmarkStart w:id="7" w:name="bookmark9"/>
      <w:r w:rsidRPr="002D3E7D">
        <w:rPr>
          <w:rStyle w:val="2"/>
          <w:b/>
          <w:bCs/>
          <w:color w:val="000000"/>
          <w:sz w:val="24"/>
          <w:szCs w:val="24"/>
        </w:rPr>
        <w:t>Требования к минимальному материально-техническому обеспечению</w:t>
      </w:r>
      <w:bookmarkEnd w:id="7"/>
    </w:p>
    <w:p w:rsidR="002D3E7D" w:rsidRPr="002D3E7D" w:rsidRDefault="002D3E7D" w:rsidP="002D3E7D">
      <w:pPr>
        <w:pStyle w:val="21"/>
        <w:shd w:val="clear" w:color="auto" w:fill="auto"/>
        <w:tabs>
          <w:tab w:val="left" w:pos="1402"/>
        </w:tabs>
        <w:spacing w:before="0" w:after="0" w:line="322" w:lineRule="exact"/>
        <w:ind w:left="740" w:firstLine="0"/>
        <w:jc w:val="both"/>
        <w:rPr>
          <w:sz w:val="24"/>
          <w:szCs w:val="24"/>
        </w:rPr>
      </w:pPr>
    </w:p>
    <w:p w:rsidR="002D3E7D" w:rsidRPr="002D3E7D" w:rsidRDefault="002D3E7D" w:rsidP="002D3E7D">
      <w:pPr>
        <w:pStyle w:val="210"/>
        <w:shd w:val="clear" w:color="auto" w:fill="auto"/>
        <w:spacing w:before="0" w:after="0" w:line="240" w:lineRule="auto"/>
        <w:ind w:firstLine="743"/>
        <w:jc w:val="both"/>
        <w:rPr>
          <w:sz w:val="24"/>
          <w:szCs w:val="24"/>
        </w:rPr>
      </w:pPr>
      <w:r w:rsidRPr="002D3E7D">
        <w:rPr>
          <w:rStyle w:val="20"/>
          <w:color w:val="000000"/>
          <w:sz w:val="24"/>
          <w:szCs w:val="24"/>
        </w:rPr>
        <w:t xml:space="preserve">Преддипломная практика по виду </w:t>
      </w:r>
      <w:r w:rsidR="008658FB">
        <w:rPr>
          <w:rStyle w:val="20"/>
          <w:color w:val="000000"/>
          <w:sz w:val="24"/>
          <w:szCs w:val="24"/>
        </w:rPr>
        <w:t xml:space="preserve">Художественно-костюмерное оформление спектакля </w:t>
      </w:r>
      <w:r w:rsidRPr="002D3E7D">
        <w:rPr>
          <w:rStyle w:val="20"/>
          <w:color w:val="000000"/>
          <w:sz w:val="24"/>
          <w:szCs w:val="24"/>
        </w:rPr>
        <w:t>направлена на расшире</w:t>
      </w:r>
      <w:r w:rsidR="008658FB">
        <w:rPr>
          <w:rStyle w:val="20"/>
          <w:color w:val="000000"/>
          <w:sz w:val="24"/>
          <w:szCs w:val="24"/>
        </w:rPr>
        <w:t xml:space="preserve">ние представлений обучающихся о сфере деятельности будущих </w:t>
      </w:r>
      <w:r w:rsidR="005B5D1C">
        <w:rPr>
          <w:rStyle w:val="20"/>
          <w:color w:val="000000"/>
          <w:sz w:val="24"/>
          <w:szCs w:val="24"/>
        </w:rPr>
        <w:t>специалистов театрально-декорационного искусства</w:t>
      </w:r>
      <w:r w:rsidRPr="002D3E7D">
        <w:rPr>
          <w:rStyle w:val="20"/>
          <w:color w:val="000000"/>
          <w:sz w:val="24"/>
          <w:szCs w:val="24"/>
        </w:rPr>
        <w:t xml:space="preserve">, сбор материала для создания произведений </w:t>
      </w:r>
      <w:r w:rsidR="005B5D1C">
        <w:rPr>
          <w:rStyle w:val="20"/>
          <w:color w:val="000000"/>
          <w:sz w:val="24"/>
          <w:szCs w:val="24"/>
        </w:rPr>
        <w:t xml:space="preserve">театрально-декорационного искусства. </w:t>
      </w:r>
    </w:p>
    <w:p w:rsidR="005B5D1C" w:rsidRDefault="002D3E7D" w:rsidP="002D3E7D">
      <w:pPr>
        <w:pStyle w:val="210"/>
        <w:shd w:val="clear" w:color="auto" w:fill="auto"/>
        <w:spacing w:before="0" w:after="0" w:line="240" w:lineRule="auto"/>
        <w:ind w:firstLine="743"/>
        <w:jc w:val="both"/>
        <w:rPr>
          <w:rStyle w:val="20"/>
          <w:color w:val="000000"/>
          <w:sz w:val="24"/>
          <w:szCs w:val="24"/>
        </w:rPr>
      </w:pPr>
      <w:r w:rsidRPr="002D3E7D">
        <w:rPr>
          <w:rStyle w:val="20"/>
          <w:color w:val="000000"/>
          <w:sz w:val="24"/>
          <w:szCs w:val="24"/>
        </w:rPr>
        <w:t xml:space="preserve">Перед </w:t>
      </w:r>
      <w:r w:rsidR="005B5D1C">
        <w:rPr>
          <w:rStyle w:val="20"/>
          <w:color w:val="000000"/>
          <w:sz w:val="24"/>
          <w:szCs w:val="24"/>
        </w:rPr>
        <w:t>началом практики</w:t>
      </w:r>
      <w:r w:rsidRPr="002D3E7D">
        <w:rPr>
          <w:rStyle w:val="20"/>
          <w:color w:val="000000"/>
          <w:sz w:val="24"/>
          <w:szCs w:val="24"/>
        </w:rPr>
        <w:t xml:space="preserve"> обучающиеся проходят обязательный инструктаж по технике безопасности, предупреждаются о правилах поведения в</w:t>
      </w:r>
      <w:r w:rsidR="005B5D1C">
        <w:rPr>
          <w:rStyle w:val="20"/>
          <w:color w:val="000000"/>
          <w:sz w:val="24"/>
          <w:szCs w:val="24"/>
        </w:rPr>
        <w:t xml:space="preserve">о время прохождения практики, целях и задачах, этапах работы. </w:t>
      </w:r>
      <w:r w:rsidRPr="002D3E7D">
        <w:rPr>
          <w:rStyle w:val="20"/>
          <w:color w:val="000000"/>
          <w:sz w:val="24"/>
          <w:szCs w:val="24"/>
        </w:rPr>
        <w:t xml:space="preserve"> </w:t>
      </w:r>
    </w:p>
    <w:p w:rsidR="002D3E7D" w:rsidRPr="002D3E7D" w:rsidRDefault="002D3E7D" w:rsidP="002D3E7D">
      <w:pPr>
        <w:pStyle w:val="210"/>
        <w:shd w:val="clear" w:color="auto" w:fill="auto"/>
        <w:spacing w:before="0" w:after="0" w:line="240" w:lineRule="auto"/>
        <w:ind w:firstLine="743"/>
        <w:jc w:val="both"/>
        <w:rPr>
          <w:sz w:val="24"/>
          <w:szCs w:val="24"/>
        </w:rPr>
      </w:pPr>
      <w:r w:rsidRPr="002D3E7D">
        <w:rPr>
          <w:rStyle w:val="20"/>
          <w:color w:val="000000"/>
          <w:sz w:val="24"/>
          <w:szCs w:val="24"/>
        </w:rPr>
        <w:t xml:space="preserve">За время преддипломной </w:t>
      </w:r>
      <w:proofErr w:type="gramStart"/>
      <w:r w:rsidRPr="002D3E7D">
        <w:rPr>
          <w:rStyle w:val="20"/>
          <w:color w:val="000000"/>
          <w:sz w:val="24"/>
          <w:szCs w:val="24"/>
        </w:rPr>
        <w:t>практики</w:t>
      </w:r>
      <w:proofErr w:type="gramEnd"/>
      <w:r w:rsidRPr="002D3E7D">
        <w:rPr>
          <w:rStyle w:val="20"/>
          <w:color w:val="000000"/>
          <w:sz w:val="24"/>
          <w:szCs w:val="24"/>
        </w:rPr>
        <w:t xml:space="preserve"> обучающиеся должны выполнить задания на практику в соответствии с данной рабочей программой преддипломной практики.</w:t>
      </w: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Pr="002D3E7D" w:rsidRDefault="002D3E7D" w:rsidP="002D3E7D">
      <w:pPr>
        <w:numPr>
          <w:ilvl w:val="0"/>
          <w:numId w:val="21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bookmark10"/>
      <w:r w:rsidRPr="002D3E7D">
        <w:rPr>
          <w:rFonts w:ascii="Times New Roman" w:hAnsi="Times New Roman" w:cs="Times New Roman"/>
          <w:b/>
          <w:bCs/>
          <w:sz w:val="24"/>
          <w:szCs w:val="24"/>
        </w:rPr>
        <w:t>Кадровое обеспечение образовательного процесса</w:t>
      </w:r>
      <w:bookmarkEnd w:id="8"/>
    </w:p>
    <w:p w:rsidR="002D3E7D" w:rsidRPr="002D3E7D" w:rsidRDefault="002D3E7D" w:rsidP="002D3E7D">
      <w:pPr>
        <w:pStyle w:val="210"/>
        <w:shd w:val="clear" w:color="auto" w:fill="auto"/>
        <w:spacing w:before="0" w:after="0" w:line="240" w:lineRule="auto"/>
        <w:ind w:firstLine="360"/>
        <w:jc w:val="both"/>
        <w:rPr>
          <w:sz w:val="24"/>
          <w:szCs w:val="24"/>
        </w:rPr>
      </w:pPr>
      <w:r w:rsidRPr="002D3E7D">
        <w:rPr>
          <w:rStyle w:val="20"/>
          <w:color w:val="000000"/>
          <w:sz w:val="24"/>
          <w:szCs w:val="24"/>
        </w:rPr>
        <w:t>ППССЗ по специальности должна обеспечиваться педагогическими кадрами, имеющими высшее образование, соответствующее профилю преподаваемого профессионального модуля. Доля преподавателей, имеющих высшее образование, должна составлять не менее 90 процентов в общем числе преподавателей, обеспечивающих образовательный процесс по данной программе.</w:t>
      </w:r>
    </w:p>
    <w:p w:rsidR="002D3E7D" w:rsidRPr="002D3E7D" w:rsidRDefault="002D3E7D" w:rsidP="002D3E7D">
      <w:pPr>
        <w:pStyle w:val="210"/>
        <w:shd w:val="clear" w:color="auto" w:fill="auto"/>
        <w:spacing w:before="0" w:after="0" w:line="240" w:lineRule="auto"/>
        <w:ind w:firstLine="360"/>
        <w:jc w:val="both"/>
        <w:rPr>
          <w:sz w:val="24"/>
          <w:szCs w:val="24"/>
        </w:rPr>
      </w:pPr>
      <w:r w:rsidRPr="002D3E7D">
        <w:rPr>
          <w:rStyle w:val="20"/>
          <w:color w:val="000000"/>
          <w:sz w:val="24"/>
          <w:szCs w:val="24"/>
        </w:rPr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цикла, эти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5 лет.</w:t>
      </w:r>
    </w:p>
    <w:p w:rsidR="002D3E7D" w:rsidRPr="002D3E7D" w:rsidRDefault="002D3E7D" w:rsidP="002D3E7D">
      <w:pPr>
        <w:pStyle w:val="210"/>
        <w:shd w:val="clear" w:color="auto" w:fill="auto"/>
        <w:spacing w:before="0" w:after="0" w:line="240" w:lineRule="auto"/>
        <w:ind w:firstLine="1020"/>
        <w:jc w:val="both"/>
        <w:rPr>
          <w:sz w:val="24"/>
          <w:szCs w:val="24"/>
        </w:rPr>
      </w:pPr>
      <w:r w:rsidRPr="002D3E7D">
        <w:rPr>
          <w:rStyle w:val="20"/>
          <w:color w:val="000000"/>
          <w:sz w:val="24"/>
          <w:szCs w:val="24"/>
        </w:rPr>
        <w:t>До 10 процентов от общего числа преподавателей, имеющих высшее образование, может быть заменено преподавателями, имеющими СПО и государственные почетные звания в соответствующей профессиональной сфере, или специалистами, имеющими СПО и стаж практической работы в соответствующей профессиональной сфере более 10 последних лет.</w:t>
      </w: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806520" w:rsidRDefault="00806520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numPr>
          <w:ilvl w:val="0"/>
          <w:numId w:val="21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bookmark11"/>
      <w:r w:rsidRPr="002D3E7D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Информационное обеспечение обучения</w:t>
      </w:r>
      <w:bookmarkEnd w:id="9"/>
    </w:p>
    <w:p w:rsidR="002D3E7D" w:rsidRDefault="002D3E7D" w:rsidP="002D3E7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D3E7D">
        <w:rPr>
          <w:rFonts w:ascii="Times New Roman" w:hAnsi="Times New Roman" w:cs="Times New Roman"/>
          <w:b/>
          <w:bCs/>
          <w:sz w:val="24"/>
          <w:szCs w:val="24"/>
        </w:rPr>
        <w:t>Основные источники:</w:t>
      </w:r>
    </w:p>
    <w:p w:rsidR="002D3E7D" w:rsidRPr="002D3E7D" w:rsidRDefault="002D3E7D" w:rsidP="002D3E7D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zh-CN"/>
        </w:rPr>
      </w:pPr>
      <w:r w:rsidRPr="002D3E7D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1.</w:t>
      </w:r>
      <w:r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</w:t>
      </w:r>
      <w:r w:rsidRPr="002D3E7D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Николай</w:t>
      </w:r>
      <w:proofErr w:type="gramStart"/>
      <w:r w:rsidRPr="002D3E7D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Л</w:t>
      </w:r>
      <w:proofErr w:type="gramEnd"/>
      <w:r w:rsidRPr="002D3E7D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и. Основы учебного академического рисунка: учебник для студентов художественных училищ. – М.: Эксмо, 2015. – 480с. с ил.</w:t>
      </w:r>
    </w:p>
    <w:p w:rsidR="002D3E7D" w:rsidRPr="002D3E7D" w:rsidRDefault="002D3E7D" w:rsidP="002D3E7D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zh-CN"/>
        </w:rPr>
      </w:pPr>
      <w:r w:rsidRPr="002D3E7D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2.Николай</w:t>
      </w:r>
      <w:proofErr w:type="gramStart"/>
      <w:r w:rsidRPr="002D3E7D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Л</w:t>
      </w:r>
      <w:proofErr w:type="gramEnd"/>
      <w:r w:rsidRPr="002D3E7D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и. Голова человека. Основы учебного академического рисунка: учебник для студентов  художественных училищ. - М.: Эксмо, 2017. - 264с. с ил.</w:t>
      </w:r>
    </w:p>
    <w:p w:rsidR="002D3E7D" w:rsidRPr="002D3E7D" w:rsidRDefault="002D3E7D" w:rsidP="002D3E7D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zh-CN"/>
        </w:rPr>
      </w:pPr>
      <w:r w:rsidRPr="002D3E7D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3. Могилевцев В.А.  Образцы для копирования. Фигура. Учебный рисунок в Российской Академии художеств: учебное пособие. – СПб</w:t>
      </w:r>
      <w:proofErr w:type="gramStart"/>
      <w:r w:rsidRPr="002D3E7D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.: </w:t>
      </w:r>
      <w:proofErr w:type="gramEnd"/>
      <w:r w:rsidRPr="002D3E7D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4арт, 2016. – 132 с., ил.</w:t>
      </w:r>
    </w:p>
    <w:p w:rsidR="00806520" w:rsidRPr="00806520" w:rsidRDefault="00806520" w:rsidP="00806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4. </w:t>
      </w:r>
      <w:proofErr w:type="spell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Бодрякова</w:t>
      </w:r>
      <w:proofErr w:type="spell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Л.Н. Технология изделий легкой промышленности [Электронный ресурс]</w:t>
      </w:r>
      <w:proofErr w:type="gram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учебное пособие / Л.Н. </w:t>
      </w:r>
      <w:proofErr w:type="spell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Бодрякова</w:t>
      </w:r>
      <w:proofErr w:type="spell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, А.А. Старовойтова. – Электрон</w:t>
      </w:r>
      <w:proofErr w:type="gram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екстовые данные. – Омск: Омский государственный институт сервиса, Омский государственный технический университет, 2013. – 165 c. – 978-5-93252-288-2. – Режим доступа: </w:t>
      </w:r>
      <w:r w:rsidRPr="00806520">
        <w:rPr>
          <w:rFonts w:ascii="Times New Roman" w:hAnsi="Times New Roman" w:cs="Times New Roman"/>
          <w:sz w:val="24"/>
          <w:szCs w:val="24"/>
          <w:shd w:val="clear" w:color="auto" w:fill="FCFCFC"/>
        </w:rPr>
        <w:t>http://www.iprbookshop.ru/18263.html</w:t>
      </w:r>
    </w:p>
    <w:p w:rsidR="00806520" w:rsidRPr="00806520" w:rsidRDefault="00806520" w:rsidP="008065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5. </w:t>
      </w:r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Ермилова В.В. Моделирование и художественное оформление одежды: учебное пособие для студентов СПО /В.В. Ермилова,  Д.Ю. Ермилова. – 4-е изд. </w:t>
      </w:r>
      <w:proofErr w:type="spell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испр</w:t>
      </w:r>
      <w:proofErr w:type="spell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., доп. – М.: Академия, 2014. – 224 с.</w:t>
      </w:r>
    </w:p>
    <w:p w:rsidR="00806520" w:rsidRPr="00806520" w:rsidRDefault="00806520" w:rsidP="00806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6. </w:t>
      </w:r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Методика проектирования костюма [Электронный ресурс]: учебное пособие/ В.Ю. </w:t>
      </w:r>
      <w:proofErr w:type="spell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Сапугольцев</w:t>
      </w:r>
      <w:proofErr w:type="spell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[и др.].– Электрон</w:t>
      </w:r>
      <w:proofErr w:type="gram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данные.– Оренбург: Оренбургский государственный университет, ЭБС АСВ, 2015.– 162 c.– Режим доступа: http://www.iprbookshop.ru /61375.html.– ЭБС «IPRbooks»</w:t>
      </w:r>
    </w:p>
    <w:p w:rsidR="00806520" w:rsidRPr="00806520" w:rsidRDefault="00806520" w:rsidP="00806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7. </w:t>
      </w:r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Материалы для одежды [Электронный ресурс]: краткий терминологический словарь/ – Электрон</w:t>
      </w:r>
      <w:proofErr w:type="gram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данные.– Казань: Казанский национальный исследовательский технологический университет, 2015.– 91 c.– Режим доступа: http://www. iprbookshop.ru /61983.html.– ЭБС «IPRbooks»</w:t>
      </w:r>
    </w:p>
    <w:p w:rsidR="00806520" w:rsidRPr="00806520" w:rsidRDefault="00806520" w:rsidP="00806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8. </w:t>
      </w:r>
      <w:proofErr w:type="spell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Макленкова</w:t>
      </w:r>
      <w:proofErr w:type="spell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С.Ю. Моделирование и конструирование одежды [Электронный ресурс]: практикум/ </w:t>
      </w:r>
      <w:proofErr w:type="spell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Макленкова</w:t>
      </w:r>
      <w:proofErr w:type="spell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С.Ю., Максимкина И.В.– Электрон</w:t>
      </w:r>
      <w:proofErr w:type="gram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данные.– М.: Московский педагогический государственный университет, 2018.– 84 c.– Режим доступа: http://www.iprbookshop.ru/75809.html.– ЭБС «IPRbooks»</w:t>
      </w:r>
    </w:p>
    <w:p w:rsidR="00806520" w:rsidRPr="00802EF2" w:rsidRDefault="00806520" w:rsidP="00806520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CFC"/>
        </w:rPr>
      </w:pPr>
      <w:r w:rsidRPr="00802EF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CFC"/>
        </w:rPr>
        <w:t xml:space="preserve">Дополнительная  литература: </w:t>
      </w:r>
    </w:p>
    <w:p w:rsidR="00806520" w:rsidRPr="00D43609" w:rsidRDefault="00806520" w:rsidP="00806520">
      <w:pPr>
        <w:pStyle w:val="a3"/>
        <w:numPr>
          <w:ilvl w:val="0"/>
          <w:numId w:val="2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Грачева А.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Иссей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Мияке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: Поэт одежды [Электронный ресурс]/ Грачева А.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М.: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Этерна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, 2014.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104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http://www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iprbookshop.ru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/45912.html.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806520" w:rsidRPr="00610616" w:rsidRDefault="00806520" w:rsidP="00806520">
      <w:pPr>
        <w:pStyle w:val="a3"/>
        <w:numPr>
          <w:ilvl w:val="0"/>
          <w:numId w:val="2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proofErr w:type="spell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Букач</w:t>
      </w:r>
      <w:proofErr w:type="spell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Л.А. Материаловедение и технология ручной вышивки [Электронный ресурс]</w:t>
      </w:r>
      <w:proofErr w:type="gram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учебное пособие / Л.А. </w:t>
      </w:r>
      <w:proofErr w:type="spell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Букач</w:t>
      </w:r>
      <w:proofErr w:type="spell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, М.А. Ровнейко.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екстовые данные.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Минск: Республиканский институт профессионального образования (РИПО), 2015.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328 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– 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978-985-503-541-2.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http://www.iprbookshop.ru/67650.html</w:t>
      </w:r>
    </w:p>
    <w:p w:rsidR="00806520" w:rsidRPr="00610892" w:rsidRDefault="00806520" w:rsidP="00806520">
      <w:pPr>
        <w:pStyle w:val="a3"/>
        <w:numPr>
          <w:ilvl w:val="0"/>
          <w:numId w:val="2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Дали Л. Рисуем на коленке. Одежда [Электронный ресурс] / Л. Дали.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екстовые данные.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М.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РИПОЛ классик, 2016.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104 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978-5-386-09652-6.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http://www.iprbookshop.ru/73211.html</w:t>
      </w:r>
    </w:p>
    <w:p w:rsidR="00806520" w:rsidRPr="00610892" w:rsidRDefault="00806520" w:rsidP="00806520">
      <w:pPr>
        <w:pStyle w:val="a3"/>
        <w:numPr>
          <w:ilvl w:val="0"/>
          <w:numId w:val="2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Избранные главы конструирования одежды. Системы конструирования одежды [Электронный ресурс]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учебное пособие / Ю.А. Коваленко [и др.].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екстовые данные.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Казань: Казанский национальный исследовательский технологический университет, 2016.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80 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978-5-7882-1899-1.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http://www.iprbookshop.ru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/61846.htm</w:t>
      </w: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Pr="002D3E7D" w:rsidRDefault="002D3E7D" w:rsidP="002D3E7D">
      <w:pPr>
        <w:pStyle w:val="a3"/>
        <w:widowControl w:val="0"/>
        <w:numPr>
          <w:ilvl w:val="0"/>
          <w:numId w:val="10"/>
        </w:numPr>
        <w:spacing w:after="0" w:line="322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0" w:name="bookmark14"/>
      <w:r w:rsidRPr="002D3E7D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КОНТРОЛЬ И ОЦЕНКА РЕЗУЛЬТАТОВ ОСВОЕНИЯ</w:t>
      </w:r>
      <w:r w:rsidRPr="002D3E7D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br/>
        <w:t>ПРЕДДИПЛОМНОЙ ПРАКТИКИ</w:t>
      </w:r>
      <w:bookmarkEnd w:id="10"/>
    </w:p>
    <w:p w:rsidR="002D3E7D" w:rsidRPr="002D3E7D" w:rsidRDefault="002D3E7D" w:rsidP="002D3E7D">
      <w:pPr>
        <w:pStyle w:val="a3"/>
        <w:widowControl w:val="0"/>
        <w:spacing w:after="0" w:line="322" w:lineRule="exact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</w:p>
    <w:p w:rsidR="002D3E7D" w:rsidRDefault="002D3E7D" w:rsidP="002D3E7D">
      <w:pPr>
        <w:widowControl w:val="0"/>
        <w:spacing w:after="0" w:line="240" w:lineRule="auto"/>
        <w:ind w:left="181" w:right="181" w:firstLine="527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D3E7D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Контроль и оценка </w:t>
      </w:r>
      <w:r w:rsidRPr="002D3E7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результатов освоения преддипломной практики осуществляется руководителем практики в процессе освоения практики, а также сдачи </w:t>
      </w:r>
      <w:proofErr w:type="gramStart"/>
      <w:r w:rsidRPr="002D3E7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2D3E7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дифференцированного зачета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2D3E7D" w:rsidRPr="002D3E7D" w:rsidRDefault="002D3E7D" w:rsidP="002D3E7D">
      <w:pPr>
        <w:widowControl w:val="0"/>
        <w:spacing w:after="0" w:line="240" w:lineRule="auto"/>
        <w:ind w:left="181" w:right="181" w:firstLine="527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2D3E7D" w:rsidTr="00247517">
        <w:tc>
          <w:tcPr>
            <w:tcW w:w="4644" w:type="dxa"/>
          </w:tcPr>
          <w:p w:rsidR="002D3E7D" w:rsidRPr="002D3E7D" w:rsidRDefault="002D3E7D" w:rsidP="002D3E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E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  <w:p w:rsidR="002D3E7D" w:rsidRDefault="002D3E7D" w:rsidP="002D3E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E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компетенции)</w:t>
            </w:r>
          </w:p>
        </w:tc>
        <w:tc>
          <w:tcPr>
            <w:tcW w:w="4927" w:type="dxa"/>
          </w:tcPr>
          <w:p w:rsidR="002D3E7D" w:rsidRDefault="002D3E7D" w:rsidP="002D3E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E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</w:tr>
      <w:tr w:rsidR="00247517" w:rsidTr="00247517">
        <w:tc>
          <w:tcPr>
            <w:tcW w:w="4644" w:type="dxa"/>
          </w:tcPr>
          <w:p w:rsidR="00247517" w:rsidRPr="000F2785" w:rsidRDefault="00247517" w:rsidP="002870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hAnsi="Times New Roman" w:cs="Times New Roman"/>
                <w:sz w:val="24"/>
                <w:szCs w:val="24"/>
              </w:rPr>
              <w:t>ПК 1.1. Использовать графически-композиционные и живописные приемы в решении творческих замыслов и задач</w:t>
            </w:r>
          </w:p>
        </w:tc>
        <w:tc>
          <w:tcPr>
            <w:tcW w:w="4927" w:type="dxa"/>
          </w:tcPr>
          <w:p w:rsidR="00247517" w:rsidRPr="002D3E7D" w:rsidRDefault="009511B7" w:rsidP="009511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2785">
              <w:rPr>
                <w:rFonts w:ascii="Times New Roman" w:hAnsi="Times New Roman" w:cs="Times New Roman"/>
                <w:sz w:val="24"/>
                <w:szCs w:val="24"/>
              </w:rPr>
              <w:t>зарисов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 фигуры человека </w:t>
            </w:r>
            <w:r w:rsidRPr="000F2785">
              <w:rPr>
                <w:rFonts w:ascii="Times New Roman" w:hAnsi="Times New Roman" w:cs="Times New Roman"/>
                <w:sz w:val="24"/>
                <w:szCs w:val="24"/>
              </w:rPr>
              <w:t>выполнен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0F2785">
              <w:rPr>
                <w:rFonts w:ascii="Times New Roman" w:hAnsi="Times New Roman" w:cs="Times New Roman"/>
                <w:sz w:val="24"/>
                <w:szCs w:val="24"/>
              </w:rPr>
              <w:t xml:space="preserve"> в свойственной 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исторической </w:t>
            </w:r>
            <w:r w:rsidRPr="000F2785">
              <w:rPr>
                <w:rFonts w:ascii="Times New Roman" w:hAnsi="Times New Roman" w:cs="Times New Roman"/>
                <w:sz w:val="24"/>
                <w:szCs w:val="24"/>
              </w:rPr>
              <w:t>одежде с аксессуарами</w:t>
            </w:r>
          </w:p>
        </w:tc>
      </w:tr>
      <w:tr w:rsidR="00247517" w:rsidTr="00247517">
        <w:tc>
          <w:tcPr>
            <w:tcW w:w="4644" w:type="dxa"/>
          </w:tcPr>
          <w:p w:rsidR="00247517" w:rsidRPr="000F2785" w:rsidRDefault="00247517" w:rsidP="00287020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1.2. Создавать эскизы творческих проектов, соответствующих замыслу художника-постановщика.</w:t>
            </w:r>
          </w:p>
        </w:tc>
        <w:tc>
          <w:tcPr>
            <w:tcW w:w="4927" w:type="dxa"/>
          </w:tcPr>
          <w:p w:rsidR="00247517" w:rsidRPr="002D3E7D" w:rsidRDefault="00097EB5" w:rsidP="0043248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2785">
              <w:rPr>
                <w:rFonts w:ascii="Times New Roman" w:hAnsi="Times New Roman" w:cs="Times New Roman"/>
                <w:sz w:val="24"/>
                <w:szCs w:val="24"/>
              </w:rPr>
              <w:t>этюд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F2785">
              <w:rPr>
                <w:rFonts w:ascii="Times New Roman" w:hAnsi="Times New Roman" w:cs="Times New Roman"/>
                <w:sz w:val="24"/>
                <w:szCs w:val="24"/>
              </w:rPr>
              <w:t xml:space="preserve"> и зарисовк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раскрывают замысел </w:t>
            </w:r>
            <w:r w:rsidRPr="000F2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художника-постановщика</w:t>
            </w:r>
          </w:p>
        </w:tc>
      </w:tr>
      <w:tr w:rsidR="00247517" w:rsidTr="00247517">
        <w:tc>
          <w:tcPr>
            <w:tcW w:w="4644" w:type="dxa"/>
          </w:tcPr>
          <w:p w:rsidR="00247517" w:rsidRPr="00262978" w:rsidRDefault="00247517" w:rsidP="00287020">
            <w:pPr>
              <w:pStyle w:val="ConsPlusNormal"/>
              <w:spacing w:line="360" w:lineRule="auto"/>
              <w:jc w:val="both"/>
              <w:rPr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1.3. Исследовать историческое наследие театрально-декорационного и декоративно-прикладного искусства.</w:t>
            </w:r>
          </w:p>
        </w:tc>
        <w:tc>
          <w:tcPr>
            <w:tcW w:w="4927" w:type="dxa"/>
          </w:tcPr>
          <w:p w:rsidR="00247517" w:rsidRPr="002D3E7D" w:rsidRDefault="009511B7" w:rsidP="0043248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BD">
              <w:rPr>
                <w:rFonts w:ascii="Times New Roman" w:hAnsi="Times New Roman" w:cs="Times New Roman"/>
              </w:rPr>
              <w:t>зна</w:t>
            </w:r>
            <w:r>
              <w:rPr>
                <w:rFonts w:ascii="Times New Roman" w:hAnsi="Times New Roman" w:cs="Times New Roman"/>
              </w:rPr>
              <w:t>ет</w:t>
            </w:r>
            <w:r w:rsidRPr="006958BD">
              <w:rPr>
                <w:rFonts w:ascii="Times New Roman" w:hAnsi="Times New Roman" w:cs="Times New Roman"/>
              </w:rPr>
              <w:t xml:space="preserve"> основ</w:t>
            </w:r>
            <w:r>
              <w:rPr>
                <w:rFonts w:ascii="Times New Roman" w:hAnsi="Times New Roman" w:cs="Times New Roman"/>
              </w:rPr>
              <w:t>ы</w:t>
            </w:r>
            <w:r w:rsidRPr="006958BD">
              <w:rPr>
                <w:rFonts w:ascii="Times New Roman" w:hAnsi="Times New Roman" w:cs="Times New Roman"/>
              </w:rPr>
              <w:t xml:space="preserve"> истории костюмов различных исторических эпох, предметов декоративно – прикладного искусства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247517" w:rsidTr="00247517">
        <w:tc>
          <w:tcPr>
            <w:tcW w:w="4644" w:type="dxa"/>
          </w:tcPr>
          <w:p w:rsidR="00247517" w:rsidRPr="00262978" w:rsidRDefault="00247517" w:rsidP="00287020">
            <w:pPr>
              <w:pStyle w:val="ConsPlusNormal"/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1.4. Использовать знания истории стилей для создания эскизов творческих проектов.</w:t>
            </w:r>
          </w:p>
          <w:p w:rsidR="00247517" w:rsidRPr="00262978" w:rsidRDefault="00247517" w:rsidP="002870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47517" w:rsidRPr="009511B7" w:rsidRDefault="009511B7" w:rsidP="0043248F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</w:t>
            </w:r>
            <w:r w:rsidRPr="009511B7">
              <w:rPr>
                <w:rFonts w:ascii="Times New Roman" w:hAnsi="Times New Roman" w:cs="Times New Roman"/>
                <w:bCs/>
                <w:sz w:val="24"/>
                <w:szCs w:val="24"/>
              </w:rPr>
              <w:t>скизы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творческих проектов созданы </w:t>
            </w:r>
            <w:r w:rsidR="005F1BB0">
              <w:rPr>
                <w:rFonts w:ascii="Times New Roman" w:hAnsi="Times New Roman" w:cs="Times New Roman"/>
                <w:bCs/>
                <w:sz w:val="24"/>
                <w:szCs w:val="24"/>
              </w:rPr>
              <w:t>в соответствии с историческими стилями</w:t>
            </w:r>
            <w:r w:rsidRPr="009511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247517" w:rsidTr="00247517">
        <w:tc>
          <w:tcPr>
            <w:tcW w:w="4644" w:type="dxa"/>
          </w:tcPr>
          <w:p w:rsidR="00247517" w:rsidRPr="00262978" w:rsidRDefault="00247517" w:rsidP="00287020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1.5. Оформлять выставочные проекты.</w:t>
            </w:r>
          </w:p>
        </w:tc>
        <w:tc>
          <w:tcPr>
            <w:tcW w:w="4927" w:type="dxa"/>
          </w:tcPr>
          <w:p w:rsidR="00247517" w:rsidRPr="002D3E7D" w:rsidRDefault="005F1BB0" w:rsidP="0043248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6958BD">
              <w:rPr>
                <w:rFonts w:ascii="Times New Roman" w:hAnsi="Times New Roman" w:cs="Times New Roman"/>
              </w:rPr>
              <w:t>спольз</w:t>
            </w:r>
            <w:r>
              <w:rPr>
                <w:rFonts w:ascii="Times New Roman" w:hAnsi="Times New Roman" w:cs="Times New Roman"/>
              </w:rPr>
              <w:t>ует</w:t>
            </w:r>
            <w:r w:rsidRPr="006958BD">
              <w:rPr>
                <w:rFonts w:ascii="Times New Roman" w:hAnsi="Times New Roman" w:cs="Times New Roman"/>
              </w:rPr>
              <w:t xml:space="preserve"> разнообразны</w:t>
            </w:r>
            <w:r>
              <w:rPr>
                <w:rFonts w:ascii="Times New Roman" w:hAnsi="Times New Roman" w:cs="Times New Roman"/>
              </w:rPr>
              <w:t>е</w:t>
            </w:r>
            <w:r w:rsidRPr="006958BD">
              <w:rPr>
                <w:rFonts w:ascii="Times New Roman" w:hAnsi="Times New Roman" w:cs="Times New Roman"/>
              </w:rPr>
              <w:t xml:space="preserve"> творчески</w:t>
            </w:r>
            <w:r>
              <w:rPr>
                <w:rFonts w:ascii="Times New Roman" w:hAnsi="Times New Roman" w:cs="Times New Roman"/>
              </w:rPr>
              <w:t>е</w:t>
            </w:r>
            <w:r w:rsidRPr="006958BD">
              <w:rPr>
                <w:rFonts w:ascii="Times New Roman" w:hAnsi="Times New Roman" w:cs="Times New Roman"/>
              </w:rPr>
              <w:t xml:space="preserve">  прием</w:t>
            </w:r>
            <w:r>
              <w:rPr>
                <w:rFonts w:ascii="Times New Roman" w:hAnsi="Times New Roman" w:cs="Times New Roman"/>
              </w:rPr>
              <w:t>ы</w:t>
            </w:r>
            <w:r w:rsidRPr="006958BD">
              <w:rPr>
                <w:rFonts w:ascii="Times New Roman" w:hAnsi="Times New Roman" w:cs="Times New Roman"/>
              </w:rPr>
              <w:t xml:space="preserve"> в работе над выставочными проектами</w:t>
            </w:r>
          </w:p>
        </w:tc>
      </w:tr>
      <w:tr w:rsidR="00247517" w:rsidTr="00247517">
        <w:tc>
          <w:tcPr>
            <w:tcW w:w="4644" w:type="dxa"/>
          </w:tcPr>
          <w:p w:rsidR="00247517" w:rsidRPr="00262978" w:rsidRDefault="00247517" w:rsidP="00287020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1.6. Использовать мультимедийные технологии в создании профессиональных проектов.</w:t>
            </w:r>
          </w:p>
        </w:tc>
        <w:tc>
          <w:tcPr>
            <w:tcW w:w="4927" w:type="dxa"/>
          </w:tcPr>
          <w:p w:rsidR="0098229F" w:rsidRDefault="005F1BB0" w:rsidP="0043248F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F1BB0">
              <w:rPr>
                <w:rFonts w:ascii="Times New Roman" w:hAnsi="Times New Roman" w:cs="Times New Roman"/>
              </w:rPr>
              <w:t>ладеет мультимедийными технологиями</w:t>
            </w:r>
            <w:r w:rsidR="0098229F" w:rsidRPr="000F2785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 </w:t>
            </w:r>
          </w:p>
          <w:p w:rsidR="00247517" w:rsidRPr="002D3E7D" w:rsidRDefault="0098229F" w:rsidP="0043248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подб</w:t>
            </w: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ирает</w:t>
            </w:r>
            <w:r w:rsidRPr="000F2785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 иллюстраций по теме задания</w:t>
            </w:r>
          </w:p>
        </w:tc>
      </w:tr>
      <w:tr w:rsidR="00247517" w:rsidTr="00247517">
        <w:tc>
          <w:tcPr>
            <w:tcW w:w="4644" w:type="dxa"/>
          </w:tcPr>
          <w:p w:rsidR="00247517" w:rsidRPr="00262978" w:rsidRDefault="00247517" w:rsidP="00287020">
            <w:pPr>
              <w:pStyle w:val="ConsPlusNormal"/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2.1. Реализовывать художественно-постановочные проекты в театрах, кино- и телестудиях.</w:t>
            </w:r>
          </w:p>
        </w:tc>
        <w:tc>
          <w:tcPr>
            <w:tcW w:w="4927" w:type="dxa"/>
          </w:tcPr>
          <w:p w:rsidR="0098229F" w:rsidRDefault="0098229F" w:rsidP="004324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Pr="002B3A8E">
              <w:rPr>
                <w:rFonts w:ascii="Times New Roman" w:hAnsi="Times New Roman" w:cs="Times New Roman"/>
                <w:sz w:val="24"/>
                <w:szCs w:val="24"/>
              </w:rPr>
              <w:t>воплощ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Pr="002B3A8E">
              <w:rPr>
                <w:rFonts w:ascii="Times New Roman" w:hAnsi="Times New Roman" w:cs="Times New Roman"/>
                <w:sz w:val="24"/>
                <w:szCs w:val="24"/>
              </w:rPr>
              <w:t xml:space="preserve"> в материале сценическ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2B3A8E">
              <w:rPr>
                <w:rFonts w:ascii="Times New Roman" w:hAnsi="Times New Roman" w:cs="Times New Roman"/>
                <w:sz w:val="24"/>
                <w:szCs w:val="24"/>
              </w:rPr>
              <w:t xml:space="preserve"> образ</w:t>
            </w:r>
          </w:p>
          <w:p w:rsidR="00247517" w:rsidRPr="002D3E7D" w:rsidRDefault="00247517" w:rsidP="0043248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7517" w:rsidTr="00247517">
        <w:tc>
          <w:tcPr>
            <w:tcW w:w="4644" w:type="dxa"/>
          </w:tcPr>
          <w:p w:rsidR="00247517" w:rsidRPr="00262978" w:rsidRDefault="00247517" w:rsidP="00287020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2.2. Разрабатывать технологическую документацию с учетом повышения художественной выразительности за счет использования новых технологических приемов и материалов в реализации творческих проектов.</w:t>
            </w:r>
          </w:p>
        </w:tc>
        <w:tc>
          <w:tcPr>
            <w:tcW w:w="4927" w:type="dxa"/>
          </w:tcPr>
          <w:p w:rsidR="00247517" w:rsidRPr="002D3E7D" w:rsidRDefault="0098229F" w:rsidP="0043248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2978">
              <w:rPr>
                <w:rFonts w:ascii="Times New Roman" w:hAnsi="Times New Roman" w:cs="Times New Roman"/>
                <w:sz w:val="24"/>
                <w:szCs w:val="24"/>
              </w:rPr>
              <w:t>технологическ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262978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верно</w:t>
            </w:r>
          </w:p>
        </w:tc>
      </w:tr>
      <w:tr w:rsidR="00247517" w:rsidTr="00247517">
        <w:tc>
          <w:tcPr>
            <w:tcW w:w="4644" w:type="dxa"/>
          </w:tcPr>
          <w:p w:rsidR="00247517" w:rsidRPr="00262978" w:rsidRDefault="00247517" w:rsidP="00287020">
            <w:pPr>
              <w:pStyle w:val="ConsPlusNormal"/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ПК 2.3. Осваивать и внедрять </w:t>
            </w: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современные технологии и материалы в творческий и производственный процесс.</w:t>
            </w:r>
          </w:p>
        </w:tc>
        <w:tc>
          <w:tcPr>
            <w:tcW w:w="4927" w:type="dxa"/>
          </w:tcPr>
          <w:p w:rsidR="00247517" w:rsidRPr="002D3E7D" w:rsidRDefault="0098229F" w:rsidP="0043248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22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 реализации проекта использует </w:t>
            </w:r>
            <w:r w:rsidRPr="009822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современные технологии и материалы</w:t>
            </w:r>
          </w:p>
        </w:tc>
      </w:tr>
      <w:tr w:rsidR="00247517" w:rsidTr="00247517">
        <w:tc>
          <w:tcPr>
            <w:tcW w:w="4644" w:type="dxa"/>
          </w:tcPr>
          <w:p w:rsidR="00247517" w:rsidRPr="00262978" w:rsidRDefault="00247517" w:rsidP="00287020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ПК 2.4. Осуществлять работу по проведению спектаклей, киносъемок и телепередач.</w:t>
            </w:r>
          </w:p>
        </w:tc>
        <w:tc>
          <w:tcPr>
            <w:tcW w:w="4927" w:type="dxa"/>
          </w:tcPr>
          <w:p w:rsidR="00247517" w:rsidRPr="002D3E7D" w:rsidRDefault="0098229F" w:rsidP="0043248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BD">
              <w:rPr>
                <w:rFonts w:ascii="Times New Roman" w:hAnsi="Times New Roman" w:cs="Times New Roman"/>
              </w:rPr>
              <w:t>зна</w:t>
            </w:r>
            <w:r w:rsidR="0043248F">
              <w:rPr>
                <w:rFonts w:ascii="Times New Roman" w:hAnsi="Times New Roman" w:cs="Times New Roman"/>
              </w:rPr>
              <w:t>ет</w:t>
            </w:r>
            <w:r w:rsidRPr="006958BD">
              <w:rPr>
                <w:rFonts w:ascii="Times New Roman" w:hAnsi="Times New Roman" w:cs="Times New Roman"/>
              </w:rPr>
              <w:t xml:space="preserve"> основ</w:t>
            </w:r>
            <w:r w:rsidR="0043248F">
              <w:rPr>
                <w:rFonts w:ascii="Times New Roman" w:hAnsi="Times New Roman" w:cs="Times New Roman"/>
              </w:rPr>
              <w:t>ы</w:t>
            </w:r>
            <w:r w:rsidRPr="006958BD">
              <w:rPr>
                <w:rFonts w:ascii="Times New Roman" w:hAnsi="Times New Roman" w:cs="Times New Roman"/>
              </w:rPr>
              <w:t xml:space="preserve"> истории костюмов различных исторических эпох, предметов декоративно – прикладного искусства</w:t>
            </w:r>
          </w:p>
        </w:tc>
      </w:tr>
      <w:tr w:rsidR="00247517" w:rsidTr="00247517">
        <w:tc>
          <w:tcPr>
            <w:tcW w:w="4644" w:type="dxa"/>
          </w:tcPr>
          <w:p w:rsidR="00247517" w:rsidRPr="00262978" w:rsidRDefault="00247517" w:rsidP="00287020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2.5. Выполнять подготовку, реставрацию и реконструкцию предметов профессиональной деятельности.</w:t>
            </w:r>
          </w:p>
        </w:tc>
        <w:tc>
          <w:tcPr>
            <w:tcW w:w="4927" w:type="dxa"/>
          </w:tcPr>
          <w:p w:rsidR="00247517" w:rsidRPr="002D3E7D" w:rsidRDefault="00097EB5" w:rsidP="0043248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262978">
              <w:rPr>
                <w:rFonts w:ascii="Times New Roman" w:hAnsi="Times New Roman" w:cs="Times New Roman"/>
                <w:sz w:val="24"/>
                <w:szCs w:val="24"/>
              </w:rPr>
              <w:t>реставраци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62978">
              <w:rPr>
                <w:rFonts w:ascii="Times New Roman" w:hAnsi="Times New Roman" w:cs="Times New Roman"/>
                <w:sz w:val="24"/>
                <w:szCs w:val="24"/>
              </w:rPr>
              <w:t xml:space="preserve"> и реконструкци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62978">
              <w:rPr>
                <w:rFonts w:ascii="Times New Roman" w:hAnsi="Times New Roman" w:cs="Times New Roman"/>
                <w:sz w:val="24"/>
                <w:szCs w:val="24"/>
              </w:rPr>
              <w:t xml:space="preserve"> предметов профессиональной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выполнены в соответствии с технологическими требованиями</w:t>
            </w:r>
            <w:proofErr w:type="gramEnd"/>
          </w:p>
        </w:tc>
      </w:tr>
      <w:tr w:rsidR="00247517" w:rsidTr="00247517">
        <w:tc>
          <w:tcPr>
            <w:tcW w:w="4644" w:type="dxa"/>
          </w:tcPr>
          <w:p w:rsidR="00247517" w:rsidRPr="00262978" w:rsidRDefault="00247517" w:rsidP="00287020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2.6. Использовать мультимедийные технологии в творческом и производственном процессе.</w:t>
            </w:r>
          </w:p>
        </w:tc>
        <w:tc>
          <w:tcPr>
            <w:tcW w:w="4927" w:type="dxa"/>
          </w:tcPr>
          <w:p w:rsidR="00247517" w:rsidRPr="00D43AAF" w:rsidRDefault="00097EB5" w:rsidP="0043248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43AAF">
              <w:rPr>
                <w:rFonts w:ascii="Times New Roman" w:hAnsi="Times New Roman" w:cs="Times New Roman"/>
                <w:sz w:val="24"/>
                <w:szCs w:val="24"/>
              </w:rPr>
              <w:t>еализация творческого замысла целесообразно сочетается с используемой компьютерной технологией</w:t>
            </w:r>
          </w:p>
        </w:tc>
      </w:tr>
    </w:tbl>
    <w:p w:rsidR="00775291" w:rsidRDefault="00775291" w:rsidP="0043248F">
      <w:pPr>
        <w:rPr>
          <w:rFonts w:ascii="Times New Roman" w:hAnsi="Times New Roman" w:cs="Times New Roman"/>
          <w:b/>
          <w:sz w:val="24"/>
          <w:szCs w:val="24"/>
        </w:rPr>
        <w:sectPr w:rsidR="00775291" w:rsidSect="002D3E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6520" w:rsidRDefault="00B37738" w:rsidP="007752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2" name="Рисунок 2" descr="C:\Users\user\Desktop\ТДИ. Рецензия 1. Преддипломная пр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ДИ. Рецензия 1. Преддипломная практи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38" w:rsidRDefault="00B37738" w:rsidP="00775291">
      <w:pPr>
        <w:rPr>
          <w:rFonts w:ascii="Times New Roman" w:hAnsi="Times New Roman" w:cs="Times New Roman"/>
          <w:b/>
          <w:sz w:val="24"/>
          <w:szCs w:val="24"/>
        </w:rPr>
      </w:pPr>
    </w:p>
    <w:p w:rsidR="00B37738" w:rsidRDefault="00B37738" w:rsidP="00775291">
      <w:pPr>
        <w:rPr>
          <w:rFonts w:ascii="Times New Roman" w:hAnsi="Times New Roman" w:cs="Times New Roman"/>
          <w:b/>
          <w:sz w:val="24"/>
          <w:szCs w:val="24"/>
        </w:rPr>
      </w:pPr>
    </w:p>
    <w:p w:rsidR="00B37738" w:rsidRPr="002D3E7D" w:rsidRDefault="00B37738" w:rsidP="007752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3" name="Рисунок 3" descr="C:\Users\user\Desktop\ТДИ. Рецензия 2. Преддипломная пр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ДИ. Рецензия 2. Преддипломная практи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GoBack"/>
      <w:bookmarkEnd w:id="11"/>
    </w:p>
    <w:sectPr w:rsidR="00B37738" w:rsidRPr="002D3E7D" w:rsidSect="002D3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62560064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5"/>
    <w:multiLevelType w:val="multilevel"/>
    <w:tmpl w:val="34C83EB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07"/>
    <w:multiLevelType w:val="multilevel"/>
    <w:tmpl w:val="885A80D2"/>
    <w:lvl w:ilvl="0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6">
    <w:nsid w:val="00000011"/>
    <w:multiLevelType w:val="multilevel"/>
    <w:tmpl w:val="0000001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>
    <w:nsid w:val="00000013"/>
    <w:multiLevelType w:val="multilevel"/>
    <w:tmpl w:val="0000001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8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9">
    <w:nsid w:val="00000017"/>
    <w:multiLevelType w:val="multilevel"/>
    <w:tmpl w:val="0000001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0">
    <w:nsid w:val="00000019"/>
    <w:multiLevelType w:val="multilevel"/>
    <w:tmpl w:val="0000001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1">
    <w:nsid w:val="0000001B"/>
    <w:multiLevelType w:val="multilevel"/>
    <w:tmpl w:val="000000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2">
    <w:nsid w:val="0000001D"/>
    <w:multiLevelType w:val="multilevel"/>
    <w:tmpl w:val="5D2011C6"/>
    <w:lvl w:ilvl="0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3">
    <w:nsid w:val="194938DD"/>
    <w:multiLevelType w:val="multilevel"/>
    <w:tmpl w:val="62560064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4">
    <w:nsid w:val="27E369BF"/>
    <w:multiLevelType w:val="hybridMultilevel"/>
    <w:tmpl w:val="1976245A"/>
    <w:lvl w:ilvl="0" w:tplc="ACFA6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4C21688"/>
    <w:multiLevelType w:val="hybridMultilevel"/>
    <w:tmpl w:val="CD7A7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180E90"/>
    <w:multiLevelType w:val="hybridMultilevel"/>
    <w:tmpl w:val="A1C0B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3E5796"/>
    <w:multiLevelType w:val="hybridMultilevel"/>
    <w:tmpl w:val="A478FC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855656"/>
    <w:multiLevelType w:val="hybridMultilevel"/>
    <w:tmpl w:val="7DE8D24C"/>
    <w:lvl w:ilvl="0" w:tplc="324CE1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0F47B6"/>
    <w:multiLevelType w:val="hybridMultilevel"/>
    <w:tmpl w:val="8EB431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AF7F23"/>
    <w:multiLevelType w:val="hybridMultilevel"/>
    <w:tmpl w:val="AFC213A8"/>
    <w:lvl w:ilvl="0" w:tplc="6F707E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06675A"/>
    <w:multiLevelType w:val="hybridMultilevel"/>
    <w:tmpl w:val="7DE8D24C"/>
    <w:lvl w:ilvl="0" w:tplc="324CE1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A52D15"/>
    <w:multiLevelType w:val="hybridMultilevel"/>
    <w:tmpl w:val="73F628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8203AE"/>
    <w:multiLevelType w:val="hybridMultilevel"/>
    <w:tmpl w:val="CD7A7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0"/>
  </w:num>
  <w:num w:numId="4">
    <w:abstractNumId w:val="1"/>
  </w:num>
  <w:num w:numId="5">
    <w:abstractNumId w:val="16"/>
  </w:num>
  <w:num w:numId="6">
    <w:abstractNumId w:val="22"/>
  </w:num>
  <w:num w:numId="7">
    <w:abstractNumId w:val="17"/>
  </w:num>
  <w:num w:numId="8">
    <w:abstractNumId w:val="19"/>
  </w:num>
  <w:num w:numId="9">
    <w:abstractNumId w:val="13"/>
  </w:num>
  <w:num w:numId="10">
    <w:abstractNumId w:val="2"/>
  </w:num>
  <w:num w:numId="11">
    <w:abstractNumId w:val="21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9"/>
  </w:num>
  <w:num w:numId="19">
    <w:abstractNumId w:val="10"/>
  </w:num>
  <w:num w:numId="20">
    <w:abstractNumId w:val="11"/>
  </w:num>
  <w:num w:numId="21">
    <w:abstractNumId w:val="12"/>
  </w:num>
  <w:num w:numId="22">
    <w:abstractNumId w:val="15"/>
  </w:num>
  <w:num w:numId="23">
    <w:abstractNumId w:val="23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F84EDA"/>
    <w:rsid w:val="00097EB5"/>
    <w:rsid w:val="000B1197"/>
    <w:rsid w:val="000B5C3F"/>
    <w:rsid w:val="000F2785"/>
    <w:rsid w:val="00247517"/>
    <w:rsid w:val="00262978"/>
    <w:rsid w:val="002A44ED"/>
    <w:rsid w:val="002D3E7D"/>
    <w:rsid w:val="002D6987"/>
    <w:rsid w:val="00304C87"/>
    <w:rsid w:val="00332F68"/>
    <w:rsid w:val="00333044"/>
    <w:rsid w:val="00351958"/>
    <w:rsid w:val="003620CF"/>
    <w:rsid w:val="003D11DE"/>
    <w:rsid w:val="0043248F"/>
    <w:rsid w:val="00494EB7"/>
    <w:rsid w:val="004D72A0"/>
    <w:rsid w:val="005972B1"/>
    <w:rsid w:val="005B5D1C"/>
    <w:rsid w:val="005F1BB0"/>
    <w:rsid w:val="00677265"/>
    <w:rsid w:val="00775291"/>
    <w:rsid w:val="00806520"/>
    <w:rsid w:val="00825EFB"/>
    <w:rsid w:val="008658FB"/>
    <w:rsid w:val="00877A8A"/>
    <w:rsid w:val="008B24A3"/>
    <w:rsid w:val="008E3AF3"/>
    <w:rsid w:val="009511B7"/>
    <w:rsid w:val="009658B9"/>
    <w:rsid w:val="0098229F"/>
    <w:rsid w:val="00991A85"/>
    <w:rsid w:val="00A3089D"/>
    <w:rsid w:val="00B37738"/>
    <w:rsid w:val="00B5402A"/>
    <w:rsid w:val="00C57160"/>
    <w:rsid w:val="00C72BE2"/>
    <w:rsid w:val="00D22D2E"/>
    <w:rsid w:val="00D43AAF"/>
    <w:rsid w:val="00D50EF2"/>
    <w:rsid w:val="00D812CC"/>
    <w:rsid w:val="00DE6E24"/>
    <w:rsid w:val="00E56621"/>
    <w:rsid w:val="00E97886"/>
    <w:rsid w:val="00F84EDA"/>
    <w:rsid w:val="00FB55A6"/>
    <w:rsid w:val="00FD1C38"/>
    <w:rsid w:val="00FE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rsid w:val="00E56621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E56621"/>
    <w:pPr>
      <w:widowControl w:val="0"/>
      <w:shd w:val="clear" w:color="auto" w:fill="FFFFFF"/>
      <w:spacing w:before="3780" w:after="540" w:line="413" w:lineRule="exac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2">
    <w:name w:val="Заголовок №2_"/>
    <w:basedOn w:val="a0"/>
    <w:link w:val="21"/>
    <w:uiPriority w:val="99"/>
    <w:rsid w:val="00E56621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E56621"/>
    <w:pPr>
      <w:widowControl w:val="0"/>
      <w:shd w:val="clear" w:color="auto" w:fill="FFFFFF"/>
      <w:spacing w:before="540" w:after="6480" w:line="240" w:lineRule="atLeast"/>
      <w:ind w:hanging="600"/>
      <w:jc w:val="center"/>
      <w:outlineLvl w:val="1"/>
    </w:pPr>
    <w:rPr>
      <w:rFonts w:ascii="Times New Roman" w:hAnsi="Times New Roman"/>
      <w:b/>
      <w:bCs/>
      <w:sz w:val="28"/>
      <w:szCs w:val="28"/>
    </w:rPr>
  </w:style>
  <w:style w:type="character" w:customStyle="1" w:styleId="7">
    <w:name w:val="Основной текст (7)_"/>
    <w:basedOn w:val="a0"/>
    <w:link w:val="70"/>
    <w:uiPriority w:val="99"/>
    <w:rsid w:val="00E56621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E56621"/>
    <w:pPr>
      <w:widowControl w:val="0"/>
      <w:shd w:val="clear" w:color="auto" w:fill="FFFFFF"/>
      <w:spacing w:after="6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E56621"/>
    <w:pPr>
      <w:ind w:left="720"/>
      <w:contextualSpacing/>
    </w:pPr>
  </w:style>
  <w:style w:type="character" w:customStyle="1" w:styleId="20">
    <w:name w:val="Основной текст (2)_"/>
    <w:basedOn w:val="a0"/>
    <w:link w:val="210"/>
    <w:uiPriority w:val="99"/>
    <w:rsid w:val="00E56621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0"/>
    <w:uiPriority w:val="99"/>
    <w:rsid w:val="00E56621"/>
    <w:pPr>
      <w:widowControl w:val="0"/>
      <w:shd w:val="clear" w:color="auto" w:fill="FFFFFF"/>
      <w:spacing w:before="6480" w:after="240" w:line="240" w:lineRule="atLeast"/>
      <w:ind w:hanging="400"/>
      <w:jc w:val="center"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1"/>
    <w:uiPriority w:val="59"/>
    <w:rsid w:val="000F2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1">
    <w:name w:val="Основной текст (2) + 11 pt1"/>
    <w:basedOn w:val="20"/>
    <w:uiPriority w:val="99"/>
    <w:rsid w:val="000F2785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paragraph" w:customStyle="1" w:styleId="ConsPlusNormal">
    <w:name w:val="ConsPlusNormal"/>
    <w:rsid w:val="00E978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List"/>
    <w:basedOn w:val="a"/>
    <w:uiPriority w:val="99"/>
    <w:unhideWhenUsed/>
    <w:rsid w:val="003620CF"/>
    <w:pPr>
      <w:ind w:left="283" w:hanging="283"/>
      <w:contextualSpacing/>
    </w:pPr>
    <w:rPr>
      <w:rFonts w:ascii="Calibri" w:eastAsiaTheme="minorEastAsia" w:hAnsi="Calibri" w:cs="Times New Roman"/>
      <w:lang w:eastAsia="ru-RU"/>
    </w:rPr>
  </w:style>
  <w:style w:type="paragraph" w:styleId="a6">
    <w:name w:val="No Spacing"/>
    <w:link w:val="a7"/>
    <w:uiPriority w:val="1"/>
    <w:qFormat/>
    <w:rsid w:val="00806520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7">
    <w:name w:val="Без интервала Знак"/>
    <w:basedOn w:val="a0"/>
    <w:link w:val="a6"/>
    <w:uiPriority w:val="1"/>
    <w:locked/>
    <w:rsid w:val="00806520"/>
    <w:rPr>
      <w:rFonts w:ascii="Calibri" w:eastAsia="Times New Roman" w:hAnsi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B37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7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rsid w:val="00E56621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E56621"/>
    <w:pPr>
      <w:widowControl w:val="0"/>
      <w:shd w:val="clear" w:color="auto" w:fill="FFFFFF"/>
      <w:spacing w:before="3780" w:after="540" w:line="413" w:lineRule="exac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2">
    <w:name w:val="Заголовок №2_"/>
    <w:basedOn w:val="a0"/>
    <w:link w:val="21"/>
    <w:uiPriority w:val="99"/>
    <w:rsid w:val="00E56621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E56621"/>
    <w:pPr>
      <w:widowControl w:val="0"/>
      <w:shd w:val="clear" w:color="auto" w:fill="FFFFFF"/>
      <w:spacing w:before="540" w:after="6480" w:line="240" w:lineRule="atLeast"/>
      <w:ind w:hanging="600"/>
      <w:jc w:val="center"/>
      <w:outlineLvl w:val="1"/>
    </w:pPr>
    <w:rPr>
      <w:rFonts w:ascii="Times New Roman" w:hAnsi="Times New Roman"/>
      <w:b/>
      <w:bCs/>
      <w:sz w:val="28"/>
      <w:szCs w:val="28"/>
    </w:rPr>
  </w:style>
  <w:style w:type="character" w:customStyle="1" w:styleId="7">
    <w:name w:val="Основной текст (7)_"/>
    <w:basedOn w:val="a0"/>
    <w:link w:val="70"/>
    <w:uiPriority w:val="99"/>
    <w:rsid w:val="00E56621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E56621"/>
    <w:pPr>
      <w:widowControl w:val="0"/>
      <w:shd w:val="clear" w:color="auto" w:fill="FFFFFF"/>
      <w:spacing w:after="6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E56621"/>
    <w:pPr>
      <w:ind w:left="720"/>
      <w:contextualSpacing/>
    </w:pPr>
  </w:style>
  <w:style w:type="character" w:customStyle="1" w:styleId="20">
    <w:name w:val="Основной текст (2)_"/>
    <w:basedOn w:val="a0"/>
    <w:link w:val="210"/>
    <w:uiPriority w:val="99"/>
    <w:rsid w:val="00E56621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0"/>
    <w:uiPriority w:val="99"/>
    <w:rsid w:val="00E56621"/>
    <w:pPr>
      <w:widowControl w:val="0"/>
      <w:shd w:val="clear" w:color="auto" w:fill="FFFFFF"/>
      <w:spacing w:before="6480" w:after="240" w:line="240" w:lineRule="atLeast"/>
      <w:ind w:hanging="400"/>
      <w:jc w:val="center"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1"/>
    <w:uiPriority w:val="59"/>
    <w:rsid w:val="000F2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1">
    <w:name w:val="Основной текст (2) + 11 pt1"/>
    <w:basedOn w:val="20"/>
    <w:uiPriority w:val="99"/>
    <w:rsid w:val="000F2785"/>
    <w:rPr>
      <w:rFonts w:ascii="Times New Roman" w:hAnsi="Times New Roman" w:cs="Times New Roman"/>
      <w:sz w:val="22"/>
      <w:szCs w:val="22"/>
      <w:u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2944</Words>
  <Characters>16782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2019-05-21T18:17:00Z</dcterms:created>
  <dcterms:modified xsi:type="dcterms:W3CDTF">2019-05-25T18:55:00Z</dcterms:modified>
</cp:coreProperties>
</file>